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tabs>
          <w:tab w:val="left" w:pos="4680"/>
        </w:tabs>
        <w:rPr>
          <w:rFonts w:ascii="Times New Roman"/>
        </w:rPr>
      </w:pPr>
      <w:r>
        <w:rPr>
          <w:sz w:val="20"/>
        </w:rPr>
        <mc:AlternateContent>
          <mc:Choice Requires="wps">
            <w:drawing>
              <wp:anchor distT="0" distB="0" distL="114300" distR="114300" simplePos="0" relativeHeight="251732992" behindDoc="0" locked="0" layoutInCell="1" allowOverlap="1">
                <wp:simplePos x="0" y="0"/>
                <wp:positionH relativeFrom="column">
                  <wp:posOffset>1953895</wp:posOffset>
                </wp:positionH>
                <wp:positionV relativeFrom="paragraph">
                  <wp:posOffset>114300</wp:posOffset>
                </wp:positionV>
                <wp:extent cx="4762500" cy="464820"/>
                <wp:effectExtent l="0" t="0" r="7620" b="7620"/>
                <wp:wrapNone/>
                <wp:docPr id="139" name="文本框 169"/>
                <wp:cNvGraphicFramePr/>
                <a:graphic xmlns:a="http://schemas.openxmlformats.org/drawingml/2006/main">
                  <a:graphicData uri="http://schemas.microsoft.com/office/word/2010/wordprocessingShape">
                    <wps:wsp>
                      <wps:cNvSpPr txBox="1"/>
                      <wps:spPr>
                        <a:xfrm>
                          <a:off x="0" y="0"/>
                          <a:ext cx="4762500" cy="464820"/>
                        </a:xfrm>
                        <a:prstGeom prst="rect">
                          <a:avLst/>
                        </a:prstGeom>
                        <a:solidFill>
                          <a:srgbClr val="FFFFFF"/>
                        </a:solidFill>
                        <a:ln>
                          <a:noFill/>
                        </a:ln>
                      </wps:spPr>
                      <wps:txbx>
                        <w:txbxContent>
                          <w:p>
                            <w:pPr>
                              <w:keepNext w:val="0"/>
                              <w:keepLines w:val="0"/>
                              <w:widowControl/>
                              <w:suppressLineNumbers w:val="0"/>
                              <w:jc w:val="left"/>
                            </w:pPr>
                            <w:r>
                              <w:rPr>
                                <w:rFonts w:ascii="Arial" w:hAnsi="Arial" w:eastAsia="宋体" w:cs="Arial"/>
                                <w:color w:val="000000"/>
                                <w:kern w:val="0"/>
                                <w:sz w:val="56"/>
                                <w:szCs w:val="56"/>
                                <w:lang w:val="en-US" w:eastAsia="zh-CN" w:bidi="ar"/>
                              </w:rPr>
                              <w:t>Meiruike Instruction</w:t>
                            </w:r>
                            <w:r>
                              <w:rPr>
                                <w:rFonts w:ascii="Arial" w:hAnsi="Arial" w:eastAsia="宋体" w:cs="Arial"/>
                                <w:color w:val="000000"/>
                                <w:kern w:val="0"/>
                                <w:sz w:val="60"/>
                                <w:szCs w:val="60"/>
                                <w:lang w:val="en-US" w:eastAsia="zh-CN" w:bidi="ar"/>
                              </w:rPr>
                              <w:t xml:space="preserve"> </w:t>
                            </w:r>
                            <w:r>
                              <w:rPr>
                                <w:rFonts w:ascii="Arial" w:hAnsi="Arial" w:eastAsia="宋体" w:cs="Arial"/>
                                <w:color w:val="000000"/>
                                <w:kern w:val="0"/>
                                <w:sz w:val="56"/>
                                <w:szCs w:val="56"/>
                                <w:lang w:val="en-US" w:eastAsia="zh-CN" w:bidi="ar"/>
                              </w:rPr>
                              <w:t>Manual</w:t>
                            </w:r>
                            <w:r>
                              <w:rPr>
                                <w:rFonts w:ascii="Arial" w:hAnsi="Arial" w:eastAsia="宋体" w:cs="Arial"/>
                                <w:color w:val="000000"/>
                                <w:kern w:val="0"/>
                                <w:sz w:val="60"/>
                                <w:szCs w:val="60"/>
                                <w:lang w:val="en-US" w:eastAsia="zh-CN" w:bidi="ar"/>
                              </w:rPr>
                              <w:t xml:space="preserve"> </w:t>
                            </w:r>
                          </w:p>
                          <w:p/>
                        </w:txbxContent>
                      </wps:txbx>
                      <wps:bodyPr upright="1"/>
                    </wps:wsp>
                  </a:graphicData>
                </a:graphic>
              </wp:anchor>
            </w:drawing>
          </mc:Choice>
          <mc:Fallback>
            <w:pict>
              <v:shape id="文本框 169" o:spid="_x0000_s1026" o:spt="202" type="#_x0000_t202" style="position:absolute;left:0pt;margin-left:153.85pt;margin-top:9pt;height:36.6pt;width:375pt;z-index:251732992;mso-width-relative:page;mso-height-relative:page;" fillcolor="#FFFFFF" filled="t" stroked="f" coordsize="21600,21600" o:gfxdata="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5NNmptcAAAAKAQAADwAAAAAAAAABACAAAAAiAAAAZHJzL2Rvd25y&#10;ZXYueG1sUEsBAhQAFAAAAAgAh07iQAwFF6DGAQAAewMAAA4AAAAAAAAAAQAgAAAAJgEAAGRycy9l&#10;Mm9Eb2MueG1sUEsFBgAAAAAGAAYAWQEAAF4FAAAAAA==&#10;">
                <v:fill on="t" focussize="0,0"/>
                <v:stroke on="f"/>
                <v:imagedata o:title=""/>
                <o:lock v:ext="edit" aspectratio="f"/>
                <v:textbox>
                  <w:txbxContent>
                    <w:p>
                      <w:pPr>
                        <w:keepNext w:val="0"/>
                        <w:keepLines w:val="0"/>
                        <w:widowControl/>
                        <w:suppressLineNumbers w:val="0"/>
                        <w:jc w:val="left"/>
                      </w:pPr>
                      <w:r>
                        <w:rPr>
                          <w:rFonts w:ascii="Arial" w:hAnsi="Arial" w:eastAsia="宋体" w:cs="Arial"/>
                          <w:color w:val="000000"/>
                          <w:kern w:val="0"/>
                          <w:sz w:val="56"/>
                          <w:szCs w:val="56"/>
                          <w:lang w:val="en-US" w:eastAsia="zh-CN" w:bidi="ar"/>
                        </w:rPr>
                        <w:t>Meiruike Instruction</w:t>
                      </w:r>
                      <w:r>
                        <w:rPr>
                          <w:rFonts w:ascii="Arial" w:hAnsi="Arial" w:eastAsia="宋体" w:cs="Arial"/>
                          <w:color w:val="000000"/>
                          <w:kern w:val="0"/>
                          <w:sz w:val="60"/>
                          <w:szCs w:val="60"/>
                          <w:lang w:val="en-US" w:eastAsia="zh-CN" w:bidi="ar"/>
                        </w:rPr>
                        <w:t xml:space="preserve"> </w:t>
                      </w:r>
                      <w:r>
                        <w:rPr>
                          <w:rFonts w:ascii="Arial" w:hAnsi="Arial" w:eastAsia="宋体" w:cs="Arial"/>
                          <w:color w:val="000000"/>
                          <w:kern w:val="0"/>
                          <w:sz w:val="56"/>
                          <w:szCs w:val="56"/>
                          <w:lang w:val="en-US" w:eastAsia="zh-CN" w:bidi="ar"/>
                        </w:rPr>
                        <w:t>Manual</w:t>
                      </w:r>
                      <w:r>
                        <w:rPr>
                          <w:rFonts w:ascii="Arial" w:hAnsi="Arial" w:eastAsia="宋体" w:cs="Arial"/>
                          <w:color w:val="000000"/>
                          <w:kern w:val="0"/>
                          <w:sz w:val="60"/>
                          <w:szCs w:val="60"/>
                          <w:lang w:val="en-US" w:eastAsia="zh-CN" w:bidi="ar"/>
                        </w:rPr>
                        <w:t xml:space="preserve"> </w:t>
                      </w:r>
                    </w:p>
                    <w:p/>
                  </w:txbxContent>
                </v:textbox>
              </v:shape>
            </w:pict>
          </mc:Fallback>
        </mc:AlternateContent>
      </w:r>
      <w:r>
        <w:rPr>
          <w:rFonts w:hint="eastAsia" w:ascii="Times New Roman"/>
          <w:position w:val="1"/>
          <w:lang w:val="en-US" w:eastAsia="zh-CN"/>
        </w:rPr>
        <w:t xml:space="preserve">                              </w:t>
      </w:r>
      <w:r>
        <w:rPr>
          <w:rFonts w:ascii="Times New Roman"/>
          <w:position w:val="1"/>
        </w:rPr>
        <w:drawing>
          <wp:inline distT="0" distB="0" distL="114300" distR="114300">
            <wp:extent cx="1029970" cy="561340"/>
            <wp:effectExtent l="0" t="0" r="6350" b="2540"/>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pic:cNvPicPr>
                      <a:picLocks noChangeAspect="1"/>
                    </pic:cNvPicPr>
                  </pic:nvPicPr>
                  <pic:blipFill>
                    <a:blip r:embed="rId32"/>
                    <a:stretch>
                      <a:fillRect/>
                    </a:stretch>
                  </pic:blipFill>
                  <pic:spPr>
                    <a:xfrm>
                      <a:off x="0" y="0"/>
                      <a:ext cx="1029970" cy="561340"/>
                    </a:xfrm>
                    <a:prstGeom prst="rect">
                      <a:avLst/>
                    </a:prstGeom>
                    <a:noFill/>
                    <a:ln>
                      <a:noFill/>
                    </a:ln>
                  </pic:spPr>
                </pic:pic>
              </a:graphicData>
            </a:graphic>
          </wp:inline>
        </w:drawing>
      </w:r>
      <w:r>
        <w:rPr>
          <w:rFonts w:ascii="Times New Roman"/>
          <w:position w:val="1"/>
        </w:rPr>
        <w:tab/>
      </w:r>
    </w:p>
    <w:p>
      <w:pPr>
        <w:pStyle w:val="11"/>
        <w:spacing w:before="8"/>
        <w:rPr>
          <w:rFonts w:ascii="Times New Roman"/>
          <w:sz w:val="6"/>
        </w:rPr>
      </w:pPr>
    </w:p>
    <w:p>
      <w:pPr>
        <w:pStyle w:val="11"/>
        <w:rPr>
          <w:rFonts w:ascii="Times New Roman"/>
        </w:rPr>
      </w:pPr>
    </w:p>
    <w:p>
      <w:pPr>
        <w:pStyle w:val="11"/>
        <w:rPr>
          <w:rFonts w:ascii="Times New Roman"/>
        </w:rPr>
      </w:pPr>
    </w:p>
    <w:p>
      <w:pPr>
        <w:pStyle w:val="11"/>
        <w:spacing w:before="9"/>
        <w:rPr>
          <w:rFonts w:ascii="Times New Roman"/>
          <w:sz w:val="26"/>
        </w:rPr>
      </w:pPr>
    </w:p>
    <w:p>
      <w:pPr>
        <w:pStyle w:val="11"/>
        <w:spacing w:before="9"/>
        <w:rPr>
          <w:rFonts w:ascii="Times New Roman"/>
          <w:sz w:val="17"/>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spacing w:before="5"/>
        <w:rPr>
          <w:rFonts w:ascii="Times New Roman"/>
          <w:sz w:val="15"/>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r>
        <mc:AlternateContent>
          <mc:Choice Requires="wpg">
            <w:drawing>
              <wp:anchor distT="0" distB="0" distL="114300" distR="114300" simplePos="0" relativeHeight="251691008" behindDoc="1" locked="0" layoutInCell="1" allowOverlap="1">
                <wp:simplePos x="0" y="0"/>
                <wp:positionH relativeFrom="page">
                  <wp:posOffset>1970405</wp:posOffset>
                </wp:positionH>
                <wp:positionV relativeFrom="paragraph">
                  <wp:posOffset>20955</wp:posOffset>
                </wp:positionV>
                <wp:extent cx="3559175" cy="1294130"/>
                <wp:effectExtent l="6985" t="0" r="0" b="17145"/>
                <wp:wrapTopAndBottom/>
                <wp:docPr id="35" name="组合 13"/>
                <wp:cNvGraphicFramePr/>
                <a:graphic xmlns:a="http://schemas.openxmlformats.org/drawingml/2006/main">
                  <a:graphicData uri="http://schemas.microsoft.com/office/word/2010/wordprocessingGroup">
                    <wpg:wgp>
                      <wpg:cNvGrpSpPr/>
                      <wpg:grpSpPr>
                        <a:xfrm>
                          <a:off x="0" y="0"/>
                          <a:ext cx="3559175" cy="1294130"/>
                          <a:chOff x="2883" y="-128"/>
                          <a:chExt cx="5830" cy="2735"/>
                        </a:xfrm>
                      </wpg:grpSpPr>
                      <wps:wsp>
                        <wps:cNvPr id="33" name="任意多边形 14"/>
                        <wps:cNvSpPr/>
                        <wps:spPr>
                          <a:xfrm>
                            <a:off x="2883" y="228"/>
                            <a:ext cx="5759" cy="2379"/>
                          </a:xfrm>
                          <a:custGeom>
                            <a:avLst/>
                            <a:gdLst/>
                            <a:ahLst/>
                            <a:cxnLst/>
                            <a:pathLst>
                              <a:path w="5759" h="2379">
                                <a:moveTo>
                                  <a:pt x="398" y="0"/>
                                </a:moveTo>
                                <a:lnTo>
                                  <a:pt x="5361" y="0"/>
                                </a:lnTo>
                                <a:lnTo>
                                  <a:pt x="5441" y="6"/>
                                </a:lnTo>
                                <a:lnTo>
                                  <a:pt x="5515" y="25"/>
                                </a:lnTo>
                                <a:lnTo>
                                  <a:pt x="5583" y="55"/>
                                </a:lnTo>
                                <a:lnTo>
                                  <a:pt x="5642" y="94"/>
                                </a:lnTo>
                                <a:lnTo>
                                  <a:pt x="5690" y="141"/>
                                </a:lnTo>
                                <a:lnTo>
                                  <a:pt x="5727" y="196"/>
                                </a:lnTo>
                                <a:lnTo>
                                  <a:pt x="5751" y="256"/>
                                </a:lnTo>
                                <a:lnTo>
                                  <a:pt x="5759" y="321"/>
                                </a:lnTo>
                                <a:lnTo>
                                  <a:pt x="5759" y="2057"/>
                                </a:lnTo>
                                <a:lnTo>
                                  <a:pt x="5751" y="2121"/>
                                </a:lnTo>
                                <a:lnTo>
                                  <a:pt x="5727" y="2182"/>
                                </a:lnTo>
                                <a:lnTo>
                                  <a:pt x="5690" y="2236"/>
                                </a:lnTo>
                                <a:lnTo>
                                  <a:pt x="5642" y="2284"/>
                                </a:lnTo>
                                <a:lnTo>
                                  <a:pt x="5583" y="2323"/>
                                </a:lnTo>
                                <a:lnTo>
                                  <a:pt x="5515" y="2353"/>
                                </a:lnTo>
                                <a:lnTo>
                                  <a:pt x="5441" y="2371"/>
                                </a:lnTo>
                                <a:lnTo>
                                  <a:pt x="5361" y="2378"/>
                                </a:lnTo>
                                <a:lnTo>
                                  <a:pt x="398" y="2378"/>
                                </a:lnTo>
                                <a:lnTo>
                                  <a:pt x="318" y="2371"/>
                                </a:lnTo>
                                <a:lnTo>
                                  <a:pt x="244" y="2353"/>
                                </a:lnTo>
                                <a:lnTo>
                                  <a:pt x="176" y="2323"/>
                                </a:lnTo>
                                <a:lnTo>
                                  <a:pt x="117" y="2284"/>
                                </a:lnTo>
                                <a:lnTo>
                                  <a:pt x="68" y="2236"/>
                                </a:lnTo>
                                <a:lnTo>
                                  <a:pt x="31" y="2182"/>
                                </a:lnTo>
                                <a:lnTo>
                                  <a:pt x="8" y="2121"/>
                                </a:lnTo>
                                <a:lnTo>
                                  <a:pt x="0" y="2057"/>
                                </a:lnTo>
                                <a:lnTo>
                                  <a:pt x="0" y="321"/>
                                </a:lnTo>
                                <a:lnTo>
                                  <a:pt x="8" y="256"/>
                                </a:lnTo>
                                <a:lnTo>
                                  <a:pt x="31" y="196"/>
                                </a:lnTo>
                                <a:lnTo>
                                  <a:pt x="68" y="141"/>
                                </a:lnTo>
                                <a:lnTo>
                                  <a:pt x="117" y="94"/>
                                </a:lnTo>
                                <a:lnTo>
                                  <a:pt x="176" y="55"/>
                                </a:lnTo>
                                <a:lnTo>
                                  <a:pt x="244" y="25"/>
                                </a:lnTo>
                                <a:lnTo>
                                  <a:pt x="318" y="6"/>
                                </a:lnTo>
                                <a:lnTo>
                                  <a:pt x="398" y="0"/>
                                </a:lnTo>
                                <a:close/>
                              </a:path>
                            </a:pathLst>
                          </a:custGeom>
                          <a:noFill/>
                          <a:ln w="14403" cap="flat" cmpd="sng">
                            <a:solidFill>
                              <a:srgbClr val="231916"/>
                            </a:solidFill>
                            <a:prstDash val="solid"/>
                            <a:headEnd type="none" w="med" len="med"/>
                            <a:tailEnd type="none" w="med" len="med"/>
                          </a:ln>
                        </wps:spPr>
                        <wps:bodyPr upright="1"/>
                      </wps:wsp>
                      <wps:wsp>
                        <wps:cNvPr id="34" name="文本框 15"/>
                        <wps:cNvSpPr txBox="1"/>
                        <wps:spPr>
                          <a:xfrm>
                            <a:off x="2931" y="-128"/>
                            <a:ext cx="5782" cy="2402"/>
                          </a:xfrm>
                          <a:prstGeom prst="rect">
                            <a:avLst/>
                          </a:prstGeom>
                          <a:noFill/>
                          <a:ln>
                            <a:noFill/>
                          </a:ln>
                        </wps:spPr>
                        <wps:txbx>
                          <w:txbxContent>
                            <w:p>
                              <w:pPr>
                                <w:spacing w:before="352"/>
                                <w:ind w:left="1813" w:right="0" w:firstLine="0"/>
                                <w:jc w:val="left"/>
                                <w:rPr>
                                  <w:sz w:val="56"/>
                                </w:rPr>
                              </w:pPr>
                              <w:bookmarkStart w:id="43" w:name="页 1"/>
                              <w:bookmarkEnd w:id="43"/>
                              <w:r>
                                <w:rPr>
                                  <w:spacing w:val="42"/>
                                  <w:sz w:val="56"/>
                                </w:rPr>
                                <w:t>RK7305</w:t>
                              </w:r>
                            </w:p>
                            <w:p>
                              <w:pPr>
                                <w:spacing w:before="94"/>
                                <w:ind w:left="213" w:right="0" w:firstLine="0"/>
                                <w:jc w:val="left"/>
                                <w:rPr>
                                  <w:sz w:val="56"/>
                                </w:rPr>
                              </w:pPr>
                              <w:r>
                                <w:rPr>
                                  <w:rFonts w:hint="eastAsia"/>
                                  <w:sz w:val="56"/>
                                  <w:lang w:val="en-US" w:eastAsia="zh-CN"/>
                                </w:rPr>
                                <w:t>Ground Bond</w:t>
                              </w:r>
                              <w:r>
                                <w:rPr>
                                  <w:sz w:val="56"/>
                                </w:rPr>
                                <w:t xml:space="preserve"> tester</w:t>
                              </w:r>
                            </w:p>
                          </w:txbxContent>
                        </wps:txbx>
                        <wps:bodyPr lIns="0" tIns="0" rIns="0" bIns="0" upright="1"/>
                      </wps:wsp>
                    </wpg:wgp>
                  </a:graphicData>
                </a:graphic>
              </wp:anchor>
            </w:drawing>
          </mc:Choice>
          <mc:Fallback>
            <w:pict>
              <v:group id="组合 13" o:spid="_x0000_s1026" o:spt="203" style="position:absolute;left:0pt;margin-left:155.15pt;margin-top:1.65pt;height:101.9pt;width:280.25pt;mso-position-horizontal-relative:page;mso-wrap-distance-bottom:0pt;mso-wrap-distance-top:0pt;z-index:-251625472;mso-width-relative:page;mso-height-relative:page;" coordorigin="2883,-128" coordsize="5830,2735" o:gfxdata="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AlNIYTYAAAACQEAAA8AAAAAAAAAAQAgAAAAIgAAAGRycy9kb3ducmV2LnhtbFBLAQIU&#10;ABQAAAAIAIdO4kBF0rOCLQQAAOwMAAAOAAAAAAAAAAEAIAAAACcBAABkcnMvZTJvRG9jLnhtbFBL&#10;BQYAAAAABgAGAFkBAADGBwAAAAA=&#10;">
                <o:lock v:ext="edit" aspectratio="f"/>
                <v:shape id="任意多边形 14" o:spid="_x0000_s1026" o:spt="100" style="position:absolute;left:2883;top:228;height:2379;width:5759;" filled="f" stroked="t" coordsize="5759,2379" o:gfxdata="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ASV25AAAA2wAA&#10;AA8AAAAAAAAAAQAgAAAAIgAAAGRycy9kb3ducmV2LnhtbFBLAQIUABQAAAAIAIdO4kAzLwWeOwAA&#10;ADkAAAAQAAAAAAAAAAEAIAAAAAgBAABkcnMvc2hhcGV4bWwueG1sUEsFBgAAAAAGAAYAWwEAALID&#10;AAAAAA==&#10;" path="m398,0l5361,0,5441,6,5515,25,5583,55,5642,94,5690,141,5727,196,5751,256,5759,321,5759,2057,5751,2121,5727,2182,5690,2236,5642,2284,5583,2323,5515,2353,5441,2371,5361,2378,398,2378,318,2371,244,2353,176,2323,117,2284,68,2236,31,2182,8,2121,0,2057,0,321,8,256,31,196,68,141,117,94,176,55,244,25,318,6,398,0xe">
                  <v:fill on="f" focussize="0,0"/>
                  <v:stroke weight="1.13409448818898pt" color="#231916" joinstyle="round"/>
                  <v:imagedata o:title=""/>
                  <o:lock v:ext="edit" aspectratio="f"/>
                </v:shape>
                <v:shape id="文本框 15" o:spid="_x0000_s1026" o:spt="202" type="#_x0000_t202" style="position:absolute;left:2931;top:-128;height:2402;width:5782;"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352"/>
                          <w:ind w:left="1813" w:right="0" w:firstLine="0"/>
                          <w:jc w:val="left"/>
                          <w:rPr>
                            <w:sz w:val="56"/>
                          </w:rPr>
                        </w:pPr>
                        <w:bookmarkStart w:id="43" w:name="页 1"/>
                        <w:bookmarkEnd w:id="43"/>
                        <w:r>
                          <w:rPr>
                            <w:spacing w:val="42"/>
                            <w:sz w:val="56"/>
                          </w:rPr>
                          <w:t>RK7305</w:t>
                        </w:r>
                      </w:p>
                      <w:p>
                        <w:pPr>
                          <w:spacing w:before="94"/>
                          <w:ind w:left="213" w:right="0" w:firstLine="0"/>
                          <w:jc w:val="left"/>
                          <w:rPr>
                            <w:sz w:val="56"/>
                          </w:rPr>
                        </w:pPr>
                        <w:r>
                          <w:rPr>
                            <w:rFonts w:hint="eastAsia"/>
                            <w:sz w:val="56"/>
                            <w:lang w:val="en-US" w:eastAsia="zh-CN"/>
                          </w:rPr>
                          <w:t>Ground Bond</w:t>
                        </w:r>
                        <w:r>
                          <w:rPr>
                            <w:sz w:val="56"/>
                          </w:rPr>
                          <w:t xml:space="preserve"> tester</w:t>
                        </w:r>
                      </w:p>
                    </w:txbxContent>
                  </v:textbox>
                </v:shape>
                <w10:wrap type="topAndBottom"/>
              </v:group>
            </w:pict>
          </mc:Fallback>
        </mc:AlternateContent>
      </w: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spacing w:before="10"/>
        <w:rPr>
          <w:rFonts w:ascii="Times New Roman"/>
          <w:sz w:val="25"/>
        </w:rPr>
      </w:pPr>
    </w:p>
    <w:p>
      <w:pPr>
        <w:spacing w:after="0"/>
        <w:rPr>
          <w:rFonts w:ascii="Times New Roman"/>
          <w:sz w:val="25"/>
        </w:rPr>
        <w:sectPr>
          <w:type w:val="continuous"/>
          <w:pgSz w:w="11910" w:h="16840"/>
          <w:pgMar w:top="1320" w:right="40" w:bottom="280" w:left="380" w:header="720" w:footer="720" w:gutter="0"/>
          <w:cols w:space="720" w:num="1"/>
        </w:sectPr>
      </w:pPr>
      <w:r>
        <w:rPr>
          <w:sz w:val="25"/>
        </w:rPr>
        <mc:AlternateContent>
          <mc:Choice Requires="wps">
            <w:drawing>
              <wp:anchor distT="0" distB="0" distL="114300" distR="114300" simplePos="0" relativeHeight="251734016" behindDoc="0" locked="0" layoutInCell="1" allowOverlap="1">
                <wp:simplePos x="0" y="0"/>
                <wp:positionH relativeFrom="column">
                  <wp:posOffset>605155</wp:posOffset>
                </wp:positionH>
                <wp:positionV relativeFrom="paragraph">
                  <wp:posOffset>2284095</wp:posOffset>
                </wp:positionV>
                <wp:extent cx="6114415" cy="531495"/>
                <wp:effectExtent l="0" t="0" r="12065" b="1905"/>
                <wp:wrapNone/>
                <wp:docPr id="140" name="文本框 170"/>
                <wp:cNvGraphicFramePr/>
                <a:graphic xmlns:a="http://schemas.openxmlformats.org/drawingml/2006/main">
                  <a:graphicData uri="http://schemas.microsoft.com/office/word/2010/wordprocessingShape">
                    <wps:wsp>
                      <wps:cNvSpPr txBox="1"/>
                      <wps:spPr>
                        <a:xfrm>
                          <a:off x="0" y="0"/>
                          <a:ext cx="6114415" cy="531495"/>
                        </a:xfrm>
                        <a:prstGeom prst="rect">
                          <a:avLst/>
                        </a:prstGeom>
                        <a:solidFill>
                          <a:srgbClr val="FFFFFF"/>
                        </a:solidFill>
                        <a:ln>
                          <a:noFill/>
                        </a:ln>
                      </wps:spPr>
                      <wps:txbx>
                        <w:txbxContent>
                          <w:p>
                            <w:pPr>
                              <w:keepNext w:val="0"/>
                              <w:keepLines w:val="0"/>
                              <w:widowControl/>
                              <w:suppressLineNumbers w:val="0"/>
                              <w:jc w:val="left"/>
                            </w:pPr>
                            <w:r>
                              <w:rPr>
                                <w:rFonts w:hint="eastAsia" w:ascii="宋体" w:hAnsi="宋体" w:eastAsia="宋体" w:cs="宋体"/>
                                <w:color w:val="000000"/>
                                <w:kern w:val="0"/>
                                <w:sz w:val="44"/>
                                <w:szCs w:val="44"/>
                                <w:lang w:val="en-US" w:eastAsia="zh-CN" w:bidi="ar"/>
                              </w:rPr>
                              <w:t xml:space="preserve">SHENZHEN MEIRUIKE ELECTRONIC TECHNOLOGY </w:t>
                            </w:r>
                            <w:r>
                              <w:rPr>
                                <w:rFonts w:hint="eastAsia" w:ascii="宋体" w:hAnsi="宋体" w:eastAsia="宋体" w:cs="宋体"/>
                                <w:color w:val="000000"/>
                                <w:kern w:val="0"/>
                                <w:sz w:val="40"/>
                                <w:szCs w:val="40"/>
                                <w:lang w:val="en-US" w:eastAsia="zh-CN" w:bidi="ar"/>
                              </w:rPr>
                              <w:t>CO.,LTD</w:t>
                            </w:r>
                          </w:p>
                          <w:p/>
                        </w:txbxContent>
                      </wps:txbx>
                      <wps:bodyPr upright="1"/>
                    </wps:wsp>
                  </a:graphicData>
                </a:graphic>
              </wp:anchor>
            </w:drawing>
          </mc:Choice>
          <mc:Fallback>
            <w:pict>
              <v:shape id="文本框 170" o:spid="_x0000_s1026" o:spt="202" type="#_x0000_t202" style="position:absolute;left:0pt;margin-left:47.65pt;margin-top:179.85pt;height:41.85pt;width:481.45pt;z-index:251734016;mso-width-relative:page;mso-height-relative:page;" fillcolor="#FFFFFF" filled="t" stroked="f" coordsize="21600,21600" o:gfxdata="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2HpXW9kAAAALAQAADwAAAAAAAAABACAAAAAiAAAAZHJzL2Rvd25yZXYu&#10;eG1sUEsBAhQAFAAAAAgAh07iQN6U/6zBAQAAewMAAA4AAAAAAAAAAQAgAAAAKAEAAGRycy9lMm9E&#10;b2MueG1sUEsFBgAAAAAGAAYAWQEAAFsFAAAAAA==&#10;">
                <v:fill on="t" focussize="0,0"/>
                <v:stroke on="f"/>
                <v:imagedata o:title=""/>
                <o:lock v:ext="edit" aspectratio="f"/>
                <v:textbox>
                  <w:txbxContent>
                    <w:p>
                      <w:pPr>
                        <w:keepNext w:val="0"/>
                        <w:keepLines w:val="0"/>
                        <w:widowControl/>
                        <w:suppressLineNumbers w:val="0"/>
                        <w:jc w:val="left"/>
                      </w:pPr>
                      <w:r>
                        <w:rPr>
                          <w:rFonts w:hint="eastAsia" w:ascii="宋体" w:hAnsi="宋体" w:eastAsia="宋体" w:cs="宋体"/>
                          <w:color w:val="000000"/>
                          <w:kern w:val="0"/>
                          <w:sz w:val="44"/>
                          <w:szCs w:val="44"/>
                          <w:lang w:val="en-US" w:eastAsia="zh-CN" w:bidi="ar"/>
                        </w:rPr>
                        <w:t xml:space="preserve">SHENZHEN MEIRUIKE ELECTRONIC TECHNOLOGY </w:t>
                      </w:r>
                      <w:r>
                        <w:rPr>
                          <w:rFonts w:hint="eastAsia" w:ascii="宋体" w:hAnsi="宋体" w:eastAsia="宋体" w:cs="宋体"/>
                          <w:color w:val="000000"/>
                          <w:kern w:val="0"/>
                          <w:sz w:val="40"/>
                          <w:szCs w:val="40"/>
                          <w:lang w:val="en-US" w:eastAsia="zh-CN" w:bidi="ar"/>
                        </w:rPr>
                        <w:t>CO.,LTD</w:t>
                      </w:r>
                    </w:p>
                    <w:p/>
                  </w:txbxContent>
                </v:textbox>
              </v:shape>
            </w:pict>
          </mc:Fallback>
        </mc:AlternateContent>
      </w: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spacing w:before="5"/>
        <w:rPr>
          <w:rFonts w:ascii="Times New Roman"/>
          <w:sz w:val="18"/>
        </w:rPr>
      </w:pPr>
    </w:p>
    <w:p>
      <w:pPr>
        <w:pStyle w:val="4"/>
        <w:spacing w:before="62"/>
        <w:jc w:val="left"/>
      </w:pPr>
      <w:r>
        <mc:AlternateContent>
          <mc:Choice Requires="wps">
            <w:drawing>
              <wp:anchor distT="0" distB="0" distL="114300" distR="114300" simplePos="0" relativeHeight="251693056" behindDoc="0" locked="0" layoutInCell="1" allowOverlap="1">
                <wp:simplePos x="0" y="0"/>
                <wp:positionH relativeFrom="page">
                  <wp:posOffset>845820</wp:posOffset>
                </wp:positionH>
                <wp:positionV relativeFrom="paragraph">
                  <wp:posOffset>-722630</wp:posOffset>
                </wp:positionV>
                <wp:extent cx="5742305" cy="0"/>
                <wp:effectExtent l="0" t="18415" r="3175" b="27305"/>
                <wp:wrapNone/>
                <wp:docPr id="37" name="直线 16"/>
                <wp:cNvGraphicFramePr/>
                <a:graphic xmlns:a="http://schemas.openxmlformats.org/drawingml/2006/main">
                  <a:graphicData uri="http://schemas.microsoft.com/office/word/2010/wordprocessingShape">
                    <wps:wsp>
                      <wps:cNvSpPr/>
                      <wps:spPr>
                        <a:xfrm>
                          <a:off x="0" y="0"/>
                          <a:ext cx="5742305" cy="0"/>
                        </a:xfrm>
                        <a:prstGeom prst="line">
                          <a:avLst/>
                        </a:prstGeom>
                        <a:ln w="36833"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margin-left:66.6pt;margin-top:-56.9pt;height:0pt;width:452.15pt;mso-position-horizontal-relative:page;z-index:251693056;mso-width-relative:page;mso-height-relative:page;" filled="f" stroked="t" coordsize="21600,21600" o:gfxdata="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05&#10;5TPYAAAADgEAAA8AAAAAAAAAAQAgAAAAIgAAAGRycy9kb3ducmV2LnhtbFBLAQIUABQAAAAIAIdO&#10;4kC+QeoG6gEAAN4DAAAOAAAAAAAAAAEAIAAAACcBAABkcnMvZTJvRG9jLnhtbFBLBQYAAAAABgAG&#10;AFkBAACDBQAAAAA=&#10;">
                <v:fill on="f" focussize="0,0"/>
                <v:stroke weight="2.90023622047244pt" color="#000000" joinstyle="round"/>
                <v:imagedata o:title=""/>
                <o:lock v:ext="edit" aspectratio="f"/>
              </v:line>
            </w:pict>
          </mc:Fallback>
        </mc:AlternateContent>
      </w:r>
      <w:bookmarkStart w:id="0" w:name="页 2"/>
      <w:bookmarkEnd w:id="0"/>
      <w:r>
        <w:t>Verification and calibration statement</w:t>
      </w:r>
    </w:p>
    <w:p>
      <w:pPr>
        <w:pStyle w:val="11"/>
        <w:spacing w:before="5"/>
        <w:rPr>
          <w:b/>
          <w:sz w:val="36"/>
        </w:rPr>
      </w:pPr>
    </w:p>
    <w:p>
      <w:pPr>
        <w:spacing w:before="1" w:line="304" w:lineRule="auto"/>
        <w:ind w:left="993" w:right="1429" w:firstLine="458"/>
        <w:jc w:val="both"/>
        <w:rPr>
          <w:sz w:val="22"/>
        </w:rPr>
      </w:pPr>
      <w:r>
        <w:rPr>
          <w:rFonts w:hint="eastAsia"/>
          <w:sz w:val="22"/>
          <w:lang w:eastAsia="zh-CN"/>
        </w:rPr>
        <w:t>Meiruike</w:t>
      </w:r>
      <w:r>
        <w:rPr>
          <w:sz w:val="22"/>
        </w:rPr>
        <w:t xml:space="preserve"> Electronic Technology Co., Ltd. specifically declares that the instruments and equipment listed in this manual fully comply with the nominal specifications and characteristics listed in the company's general description.The instrument has passed the factory calibration of the company before leaving the factory. All the instruments and equipment used by the company have invited the inspection center approved by the National Administration of Standards for regular calibration. The calibration procedures and steps are in line with the specifications and standards of the electronic inspection center.</w:t>
      </w:r>
    </w:p>
    <w:p>
      <w:pPr>
        <w:pStyle w:val="11"/>
        <w:rPr>
          <w:sz w:val="22"/>
        </w:rPr>
      </w:pPr>
    </w:p>
    <w:p>
      <w:pPr>
        <w:pStyle w:val="11"/>
        <w:rPr>
          <w:sz w:val="22"/>
        </w:rPr>
      </w:pPr>
    </w:p>
    <w:p>
      <w:pPr>
        <w:pStyle w:val="11"/>
        <w:rPr>
          <w:sz w:val="22"/>
        </w:rPr>
      </w:pPr>
    </w:p>
    <w:p>
      <w:pPr>
        <w:pStyle w:val="11"/>
        <w:spacing w:before="8"/>
        <w:rPr>
          <w:sz w:val="19"/>
        </w:rPr>
      </w:pPr>
    </w:p>
    <w:p>
      <w:pPr>
        <w:pStyle w:val="10"/>
        <w:ind w:left="4617"/>
        <w:jc w:val="left"/>
      </w:pPr>
      <w:r>
        <w:t>Product quality assurance</w:t>
      </w:r>
    </w:p>
    <w:p>
      <w:pPr>
        <w:pStyle w:val="11"/>
        <w:rPr>
          <w:b/>
          <w:sz w:val="22"/>
        </w:rPr>
      </w:pPr>
    </w:p>
    <w:p>
      <w:pPr>
        <w:pStyle w:val="11"/>
        <w:rPr>
          <w:b/>
          <w:sz w:val="22"/>
        </w:rPr>
      </w:pPr>
    </w:p>
    <w:p>
      <w:pPr>
        <w:pStyle w:val="11"/>
        <w:rPr>
          <w:b/>
          <w:sz w:val="22"/>
        </w:rPr>
      </w:pPr>
    </w:p>
    <w:p>
      <w:pPr>
        <w:pStyle w:val="11"/>
        <w:spacing w:before="11"/>
        <w:rPr>
          <w:b/>
          <w:sz w:val="25"/>
        </w:rPr>
      </w:pPr>
    </w:p>
    <w:p>
      <w:pPr>
        <w:spacing w:before="1" w:line="307" w:lineRule="auto"/>
        <w:ind w:left="993" w:right="1339" w:firstLine="559"/>
        <w:jc w:val="left"/>
        <w:rPr>
          <w:sz w:val="22"/>
        </w:rPr>
      </w:pPr>
      <w:r>
        <w:rPr>
          <w:rFonts w:hint="eastAsia"/>
          <w:sz w:val="22"/>
          <w:lang w:eastAsia="zh-CN"/>
        </w:rPr>
        <w:t>Meiruike</w:t>
      </w:r>
      <w:r>
        <w:rPr>
          <w:sz w:val="22"/>
        </w:rPr>
        <w:t xml:space="preserve"> Electronic Technology Co., Ltd. guarantees that the new instruments manufactured have passed strict quality confirmation, and ensures that if there are any construction defects or parts faults found within one year from the factory, the company is responsible for free repair.However, if the user changes the circuit, function or repairs the instrument and parts or the outer box is damaged, the company does not provide free warranty services, and the maintenance fees are charged according to the actual conditions.Failure to operate the equipment in accordance with the safety specifications.</w:t>
      </w:r>
    </w:p>
    <w:p>
      <w:pPr>
        <w:pStyle w:val="11"/>
        <w:spacing w:before="10"/>
        <w:rPr>
          <w:sz w:val="27"/>
        </w:rPr>
      </w:pPr>
    </w:p>
    <w:p>
      <w:pPr>
        <w:spacing w:before="0"/>
        <w:ind w:left="911" w:right="0" w:firstLine="0"/>
        <w:jc w:val="left"/>
        <w:rPr>
          <w:sz w:val="22"/>
        </w:rPr>
      </w:pPr>
      <w:r>
        <w:rPr>
          <w:sz w:val="22"/>
        </w:rPr>
        <w:t>This guarantee does not include accessories such as ancillary equipment of this instrument.</w:t>
      </w:r>
    </w:p>
    <w:p>
      <w:pPr>
        <w:pStyle w:val="11"/>
        <w:rPr>
          <w:sz w:val="22"/>
        </w:rPr>
      </w:pPr>
    </w:p>
    <w:p>
      <w:pPr>
        <w:spacing w:before="149" w:line="297" w:lineRule="auto"/>
        <w:ind w:left="993" w:right="1413" w:firstLine="458"/>
        <w:jc w:val="left"/>
        <w:rPr>
          <w:sz w:val="22"/>
        </w:rPr>
      </w:pPr>
      <w:r>
        <w:rPr>
          <w:sz w:val="22"/>
        </w:rPr>
        <w:t>During the one-year guarantee period, please return the faulty unit to the maintenance center or the dealer designated by the company, and the company will properly repair it.</w:t>
      </w:r>
    </w:p>
    <w:p>
      <w:pPr>
        <w:pStyle w:val="11"/>
        <w:spacing w:before="10"/>
        <w:rPr>
          <w:sz w:val="28"/>
        </w:rPr>
      </w:pPr>
    </w:p>
    <w:p>
      <w:pPr>
        <w:spacing w:before="0" w:line="307" w:lineRule="auto"/>
        <w:ind w:left="993" w:right="1413" w:firstLine="458"/>
        <w:jc w:val="left"/>
        <w:rPr>
          <w:sz w:val="22"/>
        </w:rPr>
      </w:pPr>
      <w:r>
        <w:rPr>
          <w:sz w:val="22"/>
        </w:rPr>
        <w:t>If the unit is faulty under abnormal use or human negligence or not human control, such as earthquake, flood, riot or fire and other not human control factors, the company will not provide free warranty services.</w:t>
      </w:r>
    </w:p>
    <w:p>
      <w:pPr>
        <w:pStyle w:val="11"/>
      </w:pPr>
    </w:p>
    <w:p>
      <w:pPr>
        <w:pStyle w:val="11"/>
      </w:pPr>
    </w:p>
    <w:p>
      <w:pPr>
        <w:pStyle w:val="11"/>
        <w:spacing w:before="9"/>
        <w:rPr>
          <w:sz w:val="29"/>
        </w:rPr>
        <w:sectPr>
          <w:headerReference r:id="rId5" w:type="default"/>
          <w:pgSz w:w="11910" w:h="16840"/>
          <w:pgMar w:top="1620" w:right="40" w:bottom="280" w:left="380" w:header="1258" w:footer="0" w:gutter="0"/>
          <w:cols w:space="720" w:num="1"/>
        </w:sectPr>
      </w:pPr>
      <w:r>
        <mc:AlternateContent>
          <mc:Choice Requires="wps">
            <w:drawing>
              <wp:anchor distT="0" distB="0" distL="114300" distR="114300" simplePos="0" relativeHeight="251692032" behindDoc="1" locked="0" layoutInCell="1" allowOverlap="1">
                <wp:simplePos x="0" y="0"/>
                <wp:positionH relativeFrom="page">
                  <wp:posOffset>542290</wp:posOffset>
                </wp:positionH>
                <wp:positionV relativeFrom="paragraph">
                  <wp:posOffset>276860</wp:posOffset>
                </wp:positionV>
                <wp:extent cx="5975350" cy="0"/>
                <wp:effectExtent l="0" t="10160" r="13970" b="12700"/>
                <wp:wrapTopAndBottom/>
                <wp:docPr id="36" name="直线 17"/>
                <wp:cNvGraphicFramePr/>
                <a:graphic xmlns:a="http://schemas.openxmlformats.org/drawingml/2006/main">
                  <a:graphicData uri="http://schemas.microsoft.com/office/word/2010/wordprocessingShape">
                    <wps:wsp>
                      <wps:cNvSpPr/>
                      <wps:spPr>
                        <a:xfrm>
                          <a:off x="0" y="0"/>
                          <a:ext cx="5975350" cy="0"/>
                        </a:xfrm>
                        <a:prstGeom prst="line">
                          <a:avLst/>
                        </a:prstGeom>
                        <a:ln w="19811" cap="flat" cmpd="sng">
                          <a:solidFill>
                            <a:srgbClr val="000000"/>
                          </a:solidFill>
                          <a:prstDash val="solid"/>
                          <a:headEnd type="none" w="med" len="med"/>
                          <a:tailEnd type="none" w="med" len="med"/>
                        </a:ln>
                      </wps:spPr>
                      <wps:bodyPr upright="1"/>
                    </wps:wsp>
                  </a:graphicData>
                </a:graphic>
              </wp:anchor>
            </w:drawing>
          </mc:Choice>
          <mc:Fallback>
            <w:pict>
              <v:line id="直线 17" o:spid="_x0000_s1026" o:spt="20" style="position:absolute;left:0pt;margin-left:42.7pt;margin-top:21.8pt;height:0pt;width:470.5pt;mso-position-horizontal-relative:page;mso-wrap-distance-bottom:0pt;mso-wrap-distance-top:0pt;z-index:-251624448;mso-width-relative:page;mso-height-relative:page;" filled="f" stroked="t" coordsize="21600,21600" o:gfxdata="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3&#10;eIa92QAAAAkBAAAPAAAAAAAAAAEAIAAAACIAAABkcnMvZG93bnJldi54bWxQSwECFAAUAAAACACH&#10;TuJAp3ja8+oBAADeAwAADgAAAAAAAAABACAAAAAoAQAAZHJzL2Uyb0RvYy54bWxQSwUGAAAAAAYA&#10;BgBZAQAAhAUAAAAA&#10;">
                <v:fill on="f" focussize="0,0"/>
                <v:stroke weight="1.55992125984252pt" color="#000000" joinstyle="round"/>
                <v:imagedata o:title=""/>
                <o:lock v:ext="edit" aspectratio="f"/>
                <w10:wrap type="topAndBottom"/>
              </v:line>
            </w:pict>
          </mc:Fallback>
        </mc:AlternateContent>
      </w:r>
    </w:p>
    <w:p>
      <w:pPr>
        <w:spacing w:after="0"/>
      </w:pPr>
      <w:bookmarkStart w:id="1" w:name="页 3"/>
      <w:bookmarkEnd w:id="1"/>
    </w:p>
    <w:p>
      <w:pPr>
        <w:spacing w:after="0"/>
        <w:rPr>
          <w:rFonts w:hint="eastAsia" w:eastAsia="宋体"/>
          <w:lang w:eastAsia="zh-CN"/>
        </w:rPr>
      </w:pPr>
    </w:p>
    <w:p>
      <w:pPr>
        <w:pStyle w:val="16"/>
        <w:tabs>
          <w:tab w:val="right" w:leader="dot" w:pos="11490"/>
        </w:tabs>
        <w:jc w:val="center"/>
        <w:rPr>
          <w:rFonts w:hint="eastAsia" w:ascii="宋体" w:hAnsi="宋体" w:eastAsia="宋体"/>
          <w:sz w:val="21"/>
        </w:rPr>
      </w:pPr>
      <w:r>
        <w:rPr>
          <w:rFonts w:hint="eastAsia" w:ascii="宋体" w:hAnsi="宋体" w:eastAsia="宋体"/>
          <w:sz w:val="21"/>
        </w:rPr>
        <w:t>Contents</w:t>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TOC \o "1-3" \h \u </w:instrText>
      </w:r>
      <w:r>
        <w:rPr>
          <w:rFonts w:hint="eastAsia" w:eastAsia="宋体"/>
          <w:lang w:eastAsia="zh-CN"/>
        </w:rPr>
        <w:fldChar w:fldCharType="separate"/>
      </w:r>
      <w:r>
        <w:rPr>
          <w:rFonts w:hint="eastAsia" w:eastAsia="宋体"/>
          <w:lang w:eastAsia="zh-CN"/>
        </w:rPr>
        <w:fldChar w:fldCharType="begin"/>
      </w:r>
      <w:r>
        <w:rPr>
          <w:rFonts w:hint="eastAsia" w:eastAsia="宋体"/>
          <w:lang w:eastAsia="zh-CN"/>
        </w:rPr>
        <w:instrText xml:space="preserve"> HYPERLINK \l _Toc25760 </w:instrText>
      </w:r>
      <w:r>
        <w:rPr>
          <w:rFonts w:hint="eastAsia" w:eastAsia="宋体"/>
          <w:lang w:eastAsia="zh-CN"/>
        </w:rPr>
        <w:fldChar w:fldCharType="separate"/>
      </w:r>
      <w:r>
        <w:t>Chapter 1: Safety regulations</w:t>
      </w:r>
      <w:r>
        <w:tab/>
      </w:r>
      <w:r>
        <w:fldChar w:fldCharType="begin"/>
      </w:r>
      <w:r>
        <w:instrText xml:space="preserve"> PAGEREF _Toc25760 \h </w:instrText>
      </w:r>
      <w:r>
        <w:fldChar w:fldCharType="separate"/>
      </w:r>
      <w:r>
        <w:t>1</w:t>
      </w:r>
      <w:r>
        <w:fldChar w:fldCharType="end"/>
      </w:r>
      <w:r>
        <w:rPr>
          <w:rFonts w:hint="eastAsia" w:eastAsia="宋体"/>
          <w:lang w:eastAsia="zh-CN"/>
        </w:rPr>
        <w:fldChar w:fldCharType="end"/>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 HYPERLINK \l _Toc31904 </w:instrText>
      </w:r>
      <w:r>
        <w:rPr>
          <w:rFonts w:hint="eastAsia" w:eastAsia="宋体"/>
          <w:lang w:eastAsia="zh-CN"/>
        </w:rPr>
        <w:fldChar w:fldCharType="separate"/>
      </w:r>
      <w:r>
        <w:t>Chapter 2: Installation key points</w:t>
      </w:r>
      <w:r>
        <w:tab/>
      </w:r>
      <w:r>
        <w:fldChar w:fldCharType="begin"/>
      </w:r>
      <w:r>
        <w:instrText xml:space="preserve"> PAGEREF _Toc31904 \h </w:instrText>
      </w:r>
      <w:r>
        <w:fldChar w:fldCharType="separate"/>
      </w:r>
      <w:r>
        <w:t>5</w:t>
      </w:r>
      <w:r>
        <w:fldChar w:fldCharType="end"/>
      </w:r>
      <w:r>
        <w:rPr>
          <w:rFonts w:hint="eastAsia" w:eastAsia="宋体"/>
          <w:lang w:eastAsia="zh-CN"/>
        </w:rPr>
        <w:fldChar w:fldCharType="end"/>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 HYPERLINK \l _Toc18586 </w:instrText>
      </w:r>
      <w:r>
        <w:rPr>
          <w:rFonts w:hint="eastAsia" w:eastAsia="宋体"/>
          <w:lang w:eastAsia="zh-CN"/>
        </w:rPr>
        <w:fldChar w:fldCharType="separate"/>
      </w:r>
      <w:r>
        <w:t>Chapter 3:, Technical parameters</w:t>
      </w:r>
      <w:r>
        <w:tab/>
      </w:r>
      <w:r>
        <w:fldChar w:fldCharType="begin"/>
      </w:r>
      <w:r>
        <w:instrText xml:space="preserve"> PAGEREF _Toc18586 \h </w:instrText>
      </w:r>
      <w:r>
        <w:fldChar w:fldCharType="separate"/>
      </w:r>
      <w:r>
        <w:t>7</w:t>
      </w:r>
      <w:r>
        <w:fldChar w:fldCharType="end"/>
      </w:r>
      <w:r>
        <w:rPr>
          <w:rFonts w:hint="eastAsia" w:eastAsia="宋体"/>
          <w:lang w:eastAsia="zh-CN"/>
        </w:rPr>
        <w:fldChar w:fldCharType="end"/>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 HYPERLINK \l _Toc22321 </w:instrText>
      </w:r>
      <w:r>
        <w:rPr>
          <w:rFonts w:hint="eastAsia" w:eastAsia="宋体"/>
          <w:lang w:eastAsia="zh-CN"/>
        </w:rPr>
        <w:fldChar w:fldCharType="separate"/>
      </w:r>
      <w:r>
        <w:t>Chapter 4: Introduction of safety regulations</w:t>
      </w:r>
      <w:r>
        <w:tab/>
      </w:r>
      <w:r>
        <w:fldChar w:fldCharType="begin"/>
      </w:r>
      <w:r>
        <w:instrText xml:space="preserve"> PAGEREF _Toc22321 \h </w:instrText>
      </w:r>
      <w:r>
        <w:fldChar w:fldCharType="separate"/>
      </w:r>
      <w:r>
        <w:t>12</w:t>
      </w:r>
      <w:r>
        <w:fldChar w:fldCharType="end"/>
      </w:r>
      <w:r>
        <w:rPr>
          <w:rFonts w:hint="eastAsia" w:eastAsia="宋体"/>
          <w:lang w:eastAsia="zh-CN"/>
        </w:rPr>
        <w:fldChar w:fldCharType="end"/>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 HYPERLINK \l _Toc2188 </w:instrText>
      </w:r>
      <w:r>
        <w:rPr>
          <w:rFonts w:hint="eastAsia" w:eastAsia="宋体"/>
          <w:lang w:eastAsia="zh-CN"/>
        </w:rPr>
        <w:fldChar w:fldCharType="separate"/>
      </w:r>
      <w:r>
        <w:t>Chapter 5: Panels and backplane</w:t>
      </w:r>
      <w:r>
        <w:tab/>
      </w:r>
      <w:r>
        <w:fldChar w:fldCharType="begin"/>
      </w:r>
      <w:r>
        <w:instrText xml:space="preserve"> PAGEREF _Toc2188 \h </w:instrText>
      </w:r>
      <w:r>
        <w:fldChar w:fldCharType="separate"/>
      </w:r>
      <w:r>
        <w:t>15</w:t>
      </w:r>
      <w:r>
        <w:fldChar w:fldCharType="end"/>
      </w:r>
      <w:r>
        <w:rPr>
          <w:rFonts w:hint="eastAsia" w:eastAsia="宋体"/>
          <w:lang w:eastAsia="zh-CN"/>
        </w:rPr>
        <w:fldChar w:fldCharType="end"/>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 HYPERLINK \l _Toc32524 </w:instrText>
      </w:r>
      <w:r>
        <w:rPr>
          <w:rFonts w:hint="eastAsia" w:eastAsia="宋体"/>
          <w:lang w:eastAsia="zh-CN"/>
        </w:rPr>
        <w:fldChar w:fldCharType="separate"/>
      </w:r>
      <w:r>
        <w:t xml:space="preserve">Chapter </w:t>
      </w:r>
      <w:r>
        <w:rPr>
          <w:rFonts w:hint="eastAsia"/>
          <w:lang w:val="en-US" w:eastAsia="zh-CN"/>
        </w:rPr>
        <w:t>6</w:t>
      </w:r>
      <w:r>
        <w:t>: Test the parameter setting procedure</w:t>
      </w:r>
      <w:r>
        <w:tab/>
      </w:r>
      <w:r>
        <w:fldChar w:fldCharType="begin"/>
      </w:r>
      <w:r>
        <w:instrText xml:space="preserve"> PAGEREF _Toc32524 \h </w:instrText>
      </w:r>
      <w:r>
        <w:fldChar w:fldCharType="separate"/>
      </w:r>
      <w:r>
        <w:t>19</w:t>
      </w:r>
      <w:r>
        <w:fldChar w:fldCharType="end"/>
      </w:r>
      <w:r>
        <w:rPr>
          <w:rFonts w:hint="eastAsia" w:eastAsia="宋体"/>
          <w:lang w:eastAsia="zh-CN"/>
        </w:rPr>
        <w:fldChar w:fldCharType="end"/>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 HYPERLINK \l _Toc22025 </w:instrText>
      </w:r>
      <w:r>
        <w:rPr>
          <w:rFonts w:hint="eastAsia" w:eastAsia="宋体"/>
          <w:lang w:eastAsia="zh-CN"/>
        </w:rPr>
        <w:fldChar w:fldCharType="separate"/>
      </w:r>
      <w:r>
        <w:t>Chapter 7: Display message</w:t>
      </w:r>
      <w:r>
        <w:tab/>
      </w:r>
      <w:r>
        <w:fldChar w:fldCharType="begin"/>
      </w:r>
      <w:r>
        <w:instrText xml:space="preserve"> PAGEREF _Toc22025 \h </w:instrText>
      </w:r>
      <w:r>
        <w:fldChar w:fldCharType="separate"/>
      </w:r>
      <w:r>
        <w:t>26</w:t>
      </w:r>
      <w:r>
        <w:fldChar w:fldCharType="end"/>
      </w:r>
      <w:r>
        <w:rPr>
          <w:rFonts w:hint="eastAsia" w:eastAsia="宋体"/>
          <w:lang w:eastAsia="zh-CN"/>
        </w:rPr>
        <w:fldChar w:fldCharType="end"/>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 HYPERLINK \l _Toc21255 </w:instrText>
      </w:r>
      <w:r>
        <w:rPr>
          <w:rFonts w:hint="eastAsia" w:eastAsia="宋体"/>
          <w:lang w:eastAsia="zh-CN"/>
        </w:rPr>
        <w:fldChar w:fldCharType="separate"/>
      </w:r>
      <w:r>
        <w:t xml:space="preserve">Chapter </w:t>
      </w:r>
      <w:r>
        <w:rPr>
          <w:rFonts w:hint="eastAsia"/>
          <w:lang w:val="en-US" w:eastAsia="zh-CN"/>
        </w:rPr>
        <w:t>8</w:t>
      </w:r>
      <w:r>
        <w:t xml:space="preserve"> Operating Procedures and Steps</w:t>
      </w:r>
      <w:r>
        <w:tab/>
      </w:r>
      <w:r>
        <w:fldChar w:fldCharType="begin"/>
      </w:r>
      <w:r>
        <w:instrText xml:space="preserve"> PAGEREF _Toc21255 \h </w:instrText>
      </w:r>
      <w:r>
        <w:fldChar w:fldCharType="separate"/>
      </w:r>
      <w:r>
        <w:t>28</w:t>
      </w:r>
      <w:r>
        <w:fldChar w:fldCharType="end"/>
      </w:r>
      <w:r>
        <w:rPr>
          <w:rFonts w:hint="eastAsia" w:eastAsia="宋体"/>
          <w:lang w:eastAsia="zh-CN"/>
        </w:rPr>
        <w:fldChar w:fldCharType="end"/>
      </w:r>
    </w:p>
    <w:p>
      <w:pPr>
        <w:pStyle w:val="16"/>
        <w:tabs>
          <w:tab w:val="right" w:pos="2400"/>
          <w:tab w:val="right" w:leader="dot" w:pos="11490"/>
        </w:tabs>
      </w:pPr>
      <w:r>
        <w:rPr>
          <w:rFonts w:hint="eastAsia" w:eastAsia="宋体"/>
          <w:lang w:eastAsia="zh-CN"/>
        </w:rPr>
        <w:fldChar w:fldCharType="begin"/>
      </w:r>
      <w:r>
        <w:rPr>
          <w:rFonts w:hint="eastAsia" w:eastAsia="宋体"/>
          <w:lang w:eastAsia="zh-CN"/>
        </w:rPr>
        <w:instrText xml:space="preserve"> HYPERLINK \l _Toc473 </w:instrText>
      </w:r>
      <w:r>
        <w:rPr>
          <w:rFonts w:hint="eastAsia" w:eastAsia="宋体"/>
          <w:lang w:eastAsia="zh-CN"/>
        </w:rPr>
        <w:fldChar w:fldCharType="separate"/>
      </w:r>
      <w:r>
        <w:t>Chapter 9</w:t>
      </w:r>
      <w:r>
        <w:tab/>
      </w:r>
      <w:r>
        <w:t>Correction of the procedures and steps</w:t>
      </w:r>
      <w:r>
        <w:tab/>
      </w:r>
      <w:r>
        <w:fldChar w:fldCharType="begin"/>
      </w:r>
      <w:r>
        <w:instrText xml:space="preserve"> PAGEREF _Toc473 \h </w:instrText>
      </w:r>
      <w:r>
        <w:fldChar w:fldCharType="separate"/>
      </w:r>
      <w:r>
        <w:t>31</w:t>
      </w:r>
      <w:r>
        <w:fldChar w:fldCharType="end"/>
      </w:r>
      <w:r>
        <w:rPr>
          <w:rFonts w:hint="eastAsia" w:eastAsia="宋体"/>
          <w:lang w:eastAsia="zh-CN"/>
        </w:rPr>
        <w:fldChar w:fldCharType="end"/>
      </w:r>
    </w:p>
    <w:p>
      <w:pPr>
        <w:pStyle w:val="16"/>
        <w:tabs>
          <w:tab w:val="right" w:leader="dot" w:pos="11490"/>
        </w:tabs>
      </w:pPr>
      <w:r>
        <w:rPr>
          <w:rFonts w:hint="eastAsia" w:eastAsia="宋体"/>
          <w:lang w:eastAsia="zh-CN"/>
        </w:rPr>
        <w:fldChar w:fldCharType="begin"/>
      </w:r>
      <w:r>
        <w:rPr>
          <w:rFonts w:hint="eastAsia" w:eastAsia="宋体"/>
          <w:lang w:eastAsia="zh-CN"/>
        </w:rPr>
        <w:instrText xml:space="preserve"> HYPERLINK \l _Toc16628 </w:instrText>
      </w:r>
      <w:r>
        <w:rPr>
          <w:rFonts w:hint="eastAsia" w:eastAsia="宋体"/>
          <w:lang w:eastAsia="zh-CN"/>
        </w:rPr>
        <w:fldChar w:fldCharType="separate"/>
      </w:r>
      <w:r>
        <w:t>Chapter 10 Remote control Input and output signal</w:t>
      </w:r>
      <w:r>
        <w:tab/>
      </w:r>
      <w:r>
        <w:fldChar w:fldCharType="begin"/>
      </w:r>
      <w:r>
        <w:instrText xml:space="preserve"> PAGEREF _Toc16628 \h </w:instrText>
      </w:r>
      <w:r>
        <w:fldChar w:fldCharType="separate"/>
      </w:r>
      <w:r>
        <w:t>36</w:t>
      </w:r>
      <w:r>
        <w:fldChar w:fldCharType="end"/>
      </w:r>
      <w:r>
        <w:rPr>
          <w:rFonts w:hint="eastAsia" w:eastAsia="宋体"/>
          <w:lang w:eastAsia="zh-CN"/>
        </w:rPr>
        <w:fldChar w:fldCharType="end"/>
      </w:r>
    </w:p>
    <w:p>
      <w:pPr>
        <w:pStyle w:val="12"/>
        <w:tabs>
          <w:tab w:val="right" w:pos="2000"/>
          <w:tab w:val="right" w:leader="dot" w:pos="11490"/>
        </w:tabs>
      </w:pPr>
    </w:p>
    <w:p>
      <w:pPr>
        <w:spacing w:after="0"/>
        <w:rPr>
          <w:rFonts w:hint="eastAsia" w:eastAsia="宋体"/>
          <w:lang w:eastAsia="zh-CN"/>
        </w:rPr>
        <w:sectPr>
          <w:headerReference r:id="rId6" w:type="default"/>
          <w:type w:val="continuous"/>
          <w:pgSz w:w="11910" w:h="16840"/>
          <w:pgMar w:top="1320" w:right="40" w:bottom="280" w:left="380" w:header="720" w:footer="720" w:gutter="0"/>
          <w:cols w:space="720" w:num="1"/>
        </w:sectPr>
      </w:pPr>
      <w:r>
        <w:rPr>
          <w:rFonts w:hint="eastAsia" w:eastAsia="宋体"/>
          <w:lang w:eastAsia="zh-CN"/>
        </w:rPr>
        <w:fldChar w:fldCharType="end"/>
      </w:r>
    </w:p>
    <w:p>
      <w:pPr>
        <w:pStyle w:val="11"/>
        <w:rPr>
          <w:sz w:val="32"/>
        </w:rPr>
      </w:pPr>
      <w:r>
        <mc:AlternateContent>
          <mc:Choice Requires="wps">
            <w:drawing>
              <wp:anchor distT="0" distB="0" distL="114300" distR="114300" simplePos="0" relativeHeight="251695104" behindDoc="0" locked="0" layoutInCell="1" allowOverlap="1">
                <wp:simplePos x="0" y="0"/>
                <wp:positionH relativeFrom="page">
                  <wp:posOffset>471805</wp:posOffset>
                </wp:positionH>
                <wp:positionV relativeFrom="paragraph">
                  <wp:posOffset>-3810</wp:posOffset>
                </wp:positionV>
                <wp:extent cx="6116955" cy="0"/>
                <wp:effectExtent l="0" t="15240" r="9525" b="15240"/>
                <wp:wrapNone/>
                <wp:docPr id="39" name="直线 18"/>
                <wp:cNvGraphicFramePr/>
                <a:graphic xmlns:a="http://schemas.openxmlformats.org/drawingml/2006/main">
                  <a:graphicData uri="http://schemas.microsoft.com/office/word/2010/wordprocessingShape">
                    <wps:wsp>
                      <wps:cNvSpPr/>
                      <wps:spPr>
                        <a:xfrm>
                          <a:off x="0" y="0"/>
                          <a:ext cx="6116955" cy="0"/>
                        </a:xfrm>
                        <a:prstGeom prst="line">
                          <a:avLst/>
                        </a:prstGeom>
                        <a:ln w="30481" cap="flat" cmpd="sng">
                          <a:solidFill>
                            <a:srgbClr val="00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37.15pt;margin-top:-0.3pt;height:0pt;width:481.65pt;mso-position-horizontal-relative:page;z-index:251695104;mso-width-relative:page;mso-height-relative:page;" filled="f" stroked="t" coordsize="21600,21600" o:gfxdata="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1uhS/V&#10;AAAABwEAAA8AAAAAAAAAAQAgAAAAIgAAAGRycy9kb3ducmV2LnhtbFBLAQIUABQAAAAIAIdO4kDz&#10;zXVM6gEAAN4DAAAOAAAAAAAAAAEAIAAAACQBAABkcnMvZTJvRG9jLnhtbFBLBQYAAAAABgAGAFkB&#10;AACABQAAAAA=&#10;">
                <v:fill on="f" focussize="0,0"/>
                <v:stroke weight="2.40007874015748pt" color="#000000" joinstyle="round"/>
                <v:imagedata o:title=""/>
                <o:lock v:ext="edit" aspectratio="f"/>
              </v:line>
            </w:pict>
          </mc:Fallback>
        </mc:AlternateContent>
      </w:r>
    </w:p>
    <w:p>
      <w:pPr>
        <w:pStyle w:val="11"/>
        <w:rPr>
          <w:sz w:val="32"/>
        </w:rPr>
      </w:pPr>
    </w:p>
    <w:p>
      <w:pPr>
        <w:pStyle w:val="2"/>
        <w:bidi w:val="0"/>
      </w:pPr>
      <w:bookmarkStart w:id="2" w:name="_TOC_250006"/>
      <w:bookmarkEnd w:id="2"/>
      <w:bookmarkStart w:id="3" w:name="_Toc25760"/>
      <w:r>
        <w:t>Chapter 1: Safety regulations</w:t>
      </w:r>
      <w:bookmarkEnd w:id="3"/>
    </w:p>
    <w:p>
      <w:pPr>
        <w:pStyle w:val="11"/>
        <w:spacing w:before="8"/>
        <w:rPr>
          <w:b/>
          <w:sz w:val="39"/>
        </w:rPr>
      </w:pPr>
    </w:p>
    <w:p>
      <w:pPr>
        <w:pStyle w:val="9"/>
        <w:ind w:left="571"/>
      </w:pPr>
      <w:r>
        <w:t>Provisions and matters that you should pay attention to before the test!!!</w:t>
      </w:r>
    </w:p>
    <w:p>
      <w:pPr>
        <w:pStyle w:val="4"/>
        <w:numPr>
          <w:ilvl w:val="1"/>
          <w:numId w:val="1"/>
        </w:numPr>
        <w:tabs>
          <w:tab w:val="left" w:pos="915"/>
        </w:tabs>
        <w:spacing w:before="5" w:after="0" w:line="240" w:lineRule="auto"/>
        <w:ind w:left="914" w:right="0" w:hanging="344"/>
        <w:jc w:val="left"/>
      </w:pPr>
      <w:r>
        <w:t>general provisions</w:t>
      </w:r>
    </w:p>
    <w:p>
      <w:pPr>
        <w:numPr>
          <w:ilvl w:val="0"/>
          <w:numId w:val="2"/>
        </w:numPr>
        <w:tabs>
          <w:tab w:val="left" w:pos="863"/>
        </w:tabs>
        <w:spacing w:before="162"/>
        <w:ind w:left="862" w:right="0" w:hanging="112"/>
        <w:jc w:val="left"/>
        <w:rPr>
          <w:sz w:val="22"/>
        </w:rPr>
      </w:pPr>
      <w:r>
        <w:rPr>
          <w:sz w:val="22"/>
        </w:rPr>
        <w:t>Before using this AC ground resistance tester, please understand the use and related safety signs to ensure safety.</w:t>
      </w:r>
    </w:p>
    <w:p>
      <w:pPr>
        <w:pStyle w:val="19"/>
        <w:numPr>
          <w:ilvl w:val="0"/>
          <w:numId w:val="0"/>
        </w:numPr>
        <w:tabs>
          <w:tab w:val="left" w:pos="863"/>
        </w:tabs>
        <w:spacing w:before="167" w:after="0" w:line="240" w:lineRule="auto"/>
        <w:ind w:left="660" w:leftChars="300" w:right="0" w:rightChars="0" w:firstLine="0" w:firstLineChars="0"/>
        <w:jc w:val="left"/>
        <w:rPr>
          <w:sz w:val="22"/>
        </w:rPr>
      </w:pPr>
      <w:r>
        <w:rPr>
          <w:sz w:val="22"/>
        </w:rPr>
        <w:t>The safety specification cited in this instrument is the Safety Class I (the body has protective ground terminals).</w:t>
      </w:r>
    </w:p>
    <w:p>
      <w:pPr>
        <w:pStyle w:val="19"/>
        <w:numPr>
          <w:ilvl w:val="0"/>
          <w:numId w:val="2"/>
        </w:numPr>
        <w:tabs>
          <w:tab w:val="left" w:pos="863"/>
        </w:tabs>
        <w:spacing w:before="162" w:after="0" w:line="240" w:lineRule="auto"/>
        <w:ind w:left="862" w:right="0" w:hanging="112"/>
        <w:jc w:val="left"/>
        <w:rPr>
          <w:sz w:val="22"/>
        </w:rPr>
      </w:pPr>
      <w:r>
        <w:rPr>
          <w:sz w:val="22"/>
        </w:rPr>
        <w:t>Select the correct input voltage (115V or 230V input) specification before opening the local input power switch.</w:t>
      </w:r>
    </w:p>
    <w:p>
      <w:pPr>
        <w:pStyle w:val="11"/>
        <w:rPr>
          <w:sz w:val="24"/>
        </w:rPr>
      </w:pPr>
    </w:p>
    <w:p>
      <w:pPr>
        <w:pStyle w:val="11"/>
        <w:spacing w:before="12"/>
        <w:rPr>
          <w:sz w:val="18"/>
        </w:rPr>
      </w:pPr>
    </w:p>
    <w:p>
      <w:pPr>
        <w:spacing w:before="0" w:line="645" w:lineRule="auto"/>
        <w:ind w:left="2162" w:right="980" w:hanging="192"/>
        <w:jc w:val="left"/>
        <w:rPr>
          <w:sz w:val="22"/>
        </w:rPr>
      </w:pPr>
      <w:r>
        <w:drawing>
          <wp:anchor distT="0" distB="0" distL="114300" distR="114300" simplePos="0" relativeHeight="251694080" behindDoc="0" locked="0" layoutInCell="1" allowOverlap="1">
            <wp:simplePos x="0" y="0"/>
            <wp:positionH relativeFrom="page">
              <wp:posOffset>965200</wp:posOffset>
            </wp:positionH>
            <wp:positionV relativeFrom="paragraph">
              <wp:posOffset>-5715</wp:posOffset>
            </wp:positionV>
            <wp:extent cx="210185" cy="1246505"/>
            <wp:effectExtent l="0" t="0" r="3175" b="3175"/>
            <wp:wrapNone/>
            <wp:docPr id="3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a:picLocks noChangeAspect="1"/>
                    </pic:cNvPicPr>
                  </pic:nvPicPr>
                  <pic:blipFill>
                    <a:blip r:embed="rId33"/>
                    <a:stretch>
                      <a:fillRect/>
                    </a:stretch>
                  </pic:blipFill>
                  <pic:spPr>
                    <a:xfrm>
                      <a:off x="0" y="0"/>
                      <a:ext cx="210185" cy="1246505"/>
                    </a:xfrm>
                    <a:prstGeom prst="rect">
                      <a:avLst/>
                    </a:prstGeom>
                    <a:noFill/>
                    <a:ln>
                      <a:noFill/>
                    </a:ln>
                  </pic:spPr>
                </pic:pic>
              </a:graphicData>
            </a:graphic>
          </wp:anchor>
        </w:drawing>
      </w:r>
      <w:r>
        <w:rPr>
          <w:sz w:val="22"/>
        </w:rPr>
        <w:t>High-voltage warning symbol.Refer to the warning and attention instructions listed in the manual to avoid damage to personnel or equipment.Hazard sign, possibly high voltage presence, please avoid contact.</w:t>
      </w:r>
    </w:p>
    <w:p>
      <w:pPr>
        <w:spacing w:before="99"/>
        <w:ind w:left="2841" w:right="0" w:firstLine="0"/>
        <w:jc w:val="left"/>
        <w:rPr>
          <w:sz w:val="22"/>
        </w:rPr>
      </w:pPr>
      <w:r>
        <w:rPr>
          <w:sz w:val="22"/>
        </w:rPr>
        <w:t>The body ground symbol</w:t>
      </w:r>
    </w:p>
    <w:p>
      <w:pPr>
        <w:pStyle w:val="11"/>
      </w:pPr>
    </w:p>
    <w:p>
      <w:pPr>
        <w:pStyle w:val="11"/>
      </w:pPr>
    </w:p>
    <w:p>
      <w:pPr>
        <w:spacing w:after="0"/>
        <w:sectPr>
          <w:headerReference r:id="rId7" w:type="default"/>
          <w:footerReference r:id="rId8" w:type="default"/>
          <w:pgSz w:w="11910" w:h="16840"/>
          <w:pgMar w:top="1420" w:right="40" w:bottom="780" w:left="380" w:header="1043" w:footer="598" w:gutter="0"/>
          <w:pgNumType w:fmt="decimal" w:start="1"/>
          <w:cols w:space="720" w:num="1"/>
        </w:sectPr>
      </w:pPr>
    </w:p>
    <w:p>
      <w:pPr>
        <w:pStyle w:val="9"/>
        <w:spacing w:before="143"/>
        <w:ind w:left="1238"/>
        <w:rPr>
          <w:rFonts w:ascii="微软雅黑"/>
        </w:rPr>
      </w:pPr>
      <w:r>
        <w:rPr>
          <w:rFonts w:ascii="微软雅黑"/>
          <w:w w:val="0"/>
          <w:u w:val="single"/>
        </w:rPr>
        <w:t>WARNING</w:t>
      </w:r>
    </w:p>
    <w:p>
      <w:pPr>
        <w:pStyle w:val="11"/>
        <w:spacing w:before="1"/>
        <w:rPr>
          <w:rFonts w:ascii="微软雅黑"/>
          <w:sz w:val="43"/>
        </w:rPr>
      </w:pPr>
    </w:p>
    <w:p>
      <w:pPr>
        <w:spacing w:before="0"/>
        <w:ind w:left="1147" w:right="0" w:firstLine="0"/>
        <w:jc w:val="left"/>
        <w:rPr>
          <w:rFonts w:ascii="微软雅黑"/>
          <w:sz w:val="18"/>
        </w:rPr>
      </w:pPr>
      <w:r>
        <w:rPr>
          <w:rFonts w:ascii="微软雅黑"/>
          <w:sz w:val="18"/>
          <w:u w:val="single"/>
        </w:rPr>
        <w:t>CAUTION</w:t>
      </w:r>
    </w:p>
    <w:p>
      <w:pPr>
        <w:spacing w:before="70" w:line="379" w:lineRule="auto"/>
        <w:ind w:left="282" w:right="1124" w:firstLine="0"/>
        <w:jc w:val="left"/>
        <w:rPr>
          <w:sz w:val="22"/>
        </w:rPr>
      </w:pPr>
      <w:r>
        <w:br w:type="column"/>
      </w:r>
      <w:r>
        <w:rPr>
          <w:sz w:val="22"/>
        </w:rPr>
        <w:t>It should be noted that the procedures, applications or conditions performed are of high risk and may lead to injury or even death.</w:t>
      </w:r>
    </w:p>
    <w:p>
      <w:pPr>
        <w:pStyle w:val="11"/>
        <w:spacing w:before="4"/>
        <w:rPr>
          <w:sz w:val="32"/>
        </w:rPr>
      </w:pPr>
    </w:p>
    <w:p>
      <w:pPr>
        <w:spacing w:before="1" w:line="372" w:lineRule="auto"/>
        <w:ind w:left="282" w:right="1124" w:firstLine="0"/>
        <w:jc w:val="left"/>
        <w:rPr>
          <w:sz w:val="22"/>
        </w:rPr>
      </w:pPr>
      <w:r>
        <w:rPr>
          <w:sz w:val="22"/>
        </w:rPr>
        <w:t>Note that the procedures, applications or conditions performed may cause damage or lose all stored data in the instrument.</w:t>
      </w:r>
    </w:p>
    <w:p>
      <w:pPr>
        <w:spacing w:after="0" w:line="372" w:lineRule="auto"/>
        <w:jc w:val="left"/>
        <w:rPr>
          <w:sz w:val="22"/>
        </w:rPr>
        <w:sectPr>
          <w:type w:val="continuous"/>
          <w:pgSz w:w="11910" w:h="16840"/>
          <w:pgMar w:top="1320" w:right="40" w:bottom="280" w:left="380" w:header="720" w:footer="720" w:gutter="0"/>
          <w:pgNumType w:fmt="decimal"/>
          <w:cols w:equalWidth="0" w:num="2">
            <w:col w:w="2081" w:space="40"/>
            <w:col w:w="9369"/>
          </w:cols>
        </w:sectPr>
      </w:pPr>
    </w:p>
    <w:p>
      <w:pPr>
        <w:pStyle w:val="11"/>
      </w:pPr>
    </w:p>
    <w:p>
      <w:pPr>
        <w:pStyle w:val="11"/>
        <w:spacing w:before="4"/>
        <w:rPr>
          <w:sz w:val="18"/>
        </w:rPr>
      </w:pPr>
    </w:p>
    <w:p>
      <w:pPr>
        <w:spacing w:before="1"/>
        <w:ind w:left="571" w:right="0" w:firstLine="0"/>
        <w:jc w:val="left"/>
        <w:rPr>
          <w:sz w:val="22"/>
        </w:rPr>
      </w:pPr>
      <w:r>
        <w:rPr>
          <w:sz w:val="22"/>
        </w:rPr>
        <w:t>To prevent accidental injury or death, observe and use the instrument.</w:t>
      </w:r>
    </w:p>
    <w:p>
      <w:pPr>
        <w:pStyle w:val="11"/>
        <w:rPr>
          <w:sz w:val="22"/>
        </w:rPr>
      </w:pPr>
    </w:p>
    <w:p>
      <w:pPr>
        <w:pStyle w:val="11"/>
        <w:spacing w:before="10"/>
        <w:rPr>
          <w:sz w:val="26"/>
        </w:rPr>
      </w:pPr>
    </w:p>
    <w:p>
      <w:pPr>
        <w:pStyle w:val="4"/>
        <w:numPr>
          <w:ilvl w:val="1"/>
          <w:numId w:val="1"/>
        </w:numPr>
        <w:tabs>
          <w:tab w:val="left" w:pos="857"/>
        </w:tabs>
        <w:spacing w:before="0" w:after="0" w:line="240" w:lineRule="auto"/>
        <w:ind w:left="857" w:right="0" w:hanging="286"/>
        <w:jc w:val="left"/>
      </w:pPr>
      <w:r>
        <w:t>Maintenance and maintenance</w:t>
      </w:r>
    </w:p>
    <w:p>
      <w:pPr>
        <w:pStyle w:val="11"/>
        <w:rPr>
          <w:b/>
          <w:sz w:val="28"/>
        </w:rPr>
      </w:pPr>
    </w:p>
    <w:p>
      <w:pPr>
        <w:pStyle w:val="11"/>
        <w:spacing w:before="5"/>
        <w:rPr>
          <w:b/>
          <w:sz w:val="28"/>
        </w:rPr>
      </w:pPr>
    </w:p>
    <w:p>
      <w:pPr>
        <w:pStyle w:val="19"/>
        <w:numPr>
          <w:ilvl w:val="1"/>
          <w:numId w:val="3"/>
        </w:numPr>
        <w:tabs>
          <w:tab w:val="left" w:pos="1174"/>
        </w:tabs>
        <w:spacing w:before="0" w:after="0" w:line="240" w:lineRule="auto"/>
        <w:ind w:left="1173" w:right="0" w:hanging="603"/>
        <w:jc w:val="left"/>
        <w:rPr>
          <w:b/>
          <w:sz w:val="22"/>
        </w:rPr>
      </w:pPr>
      <w:r>
        <w:rPr>
          <w:b/>
          <w:sz w:val="22"/>
        </w:rPr>
        <w:t>1 Maintenance as used</w:t>
      </w:r>
    </w:p>
    <w:p>
      <w:pPr>
        <w:pStyle w:val="11"/>
        <w:spacing w:before="12"/>
        <w:rPr>
          <w:b/>
          <w:sz w:val="18"/>
        </w:rPr>
      </w:pPr>
    </w:p>
    <w:p>
      <w:pPr>
        <w:bidi w:val="0"/>
        <w:rPr>
          <w:rFonts w:hint="eastAsia" w:eastAsia="宋体"/>
          <w:lang w:val="en-US" w:eastAsia="zh-CN"/>
        </w:rPr>
        <w:sectPr>
          <w:type w:val="continuous"/>
          <w:pgSz w:w="11910" w:h="16840"/>
          <w:pgMar w:top="1320" w:right="40" w:bottom="280" w:left="380" w:header="720" w:footer="720" w:gutter="0"/>
          <w:pgNumType w:fmt="decimal"/>
          <w:cols w:space="720" w:num="1"/>
        </w:sectPr>
      </w:pPr>
      <w:r>
        <w:t xml:space="preserve">To prevent the induction process, please do not remove the lid of the instrument.All parts inside the instrument shall absolutely not require maintenance by the user.If the instrument occurs, seek maintenance from </w:t>
      </w:r>
      <w:r>
        <w:rPr>
          <w:rFonts w:hint="eastAsia"/>
          <w:lang w:eastAsia="zh-CN"/>
        </w:rPr>
        <w:t>Meiruike</w:t>
      </w:r>
      <w:r>
        <w:t xml:space="preserve"> Electronics or its designated dealer.The attached lines and block drawings are </w:t>
      </w:r>
      <w:r>
        <mc:AlternateContent>
          <mc:Choice Requires="wps">
            <w:drawing>
              <wp:anchor distT="0" distB="0" distL="114300" distR="114300" simplePos="0" relativeHeight="251731968" behindDoc="0" locked="0" layoutInCell="1" allowOverlap="1">
                <wp:simplePos x="0" y="0"/>
                <wp:positionH relativeFrom="page">
                  <wp:posOffset>542290</wp:posOffset>
                </wp:positionH>
                <wp:positionV relativeFrom="paragraph">
                  <wp:posOffset>-100330</wp:posOffset>
                </wp:positionV>
                <wp:extent cx="6116955" cy="0"/>
                <wp:effectExtent l="0" t="15240" r="9525" b="15240"/>
                <wp:wrapNone/>
                <wp:docPr id="138" name="直线 168"/>
                <wp:cNvGraphicFramePr/>
                <a:graphic xmlns:a="http://schemas.openxmlformats.org/drawingml/2006/main">
                  <a:graphicData uri="http://schemas.microsoft.com/office/word/2010/wordprocessingShape">
                    <wps:wsp>
                      <wps:cNvSpPr/>
                      <wps:spPr>
                        <a:xfrm>
                          <a:off x="0" y="0"/>
                          <a:ext cx="6116955" cy="0"/>
                        </a:xfrm>
                        <a:prstGeom prst="line">
                          <a:avLst/>
                        </a:prstGeom>
                        <a:ln w="30481" cap="flat" cmpd="sng">
                          <a:solidFill>
                            <a:srgbClr val="000000"/>
                          </a:solidFill>
                          <a:prstDash val="solid"/>
                          <a:headEnd type="none" w="med" len="med"/>
                          <a:tailEnd type="none" w="med" len="med"/>
                        </a:ln>
                      </wps:spPr>
                      <wps:bodyPr upright="1"/>
                    </wps:wsp>
                  </a:graphicData>
                </a:graphic>
              </wp:anchor>
            </w:drawing>
          </mc:Choice>
          <mc:Fallback>
            <w:pict>
              <v:line id="直线 168" o:spid="_x0000_s1026" o:spt="20" style="position:absolute;left:0pt;margin-left:42.7pt;margin-top:-7.9pt;height:0pt;width:481.65pt;mso-position-horizontal-relative:page;z-index:251731968;mso-width-relative:page;mso-height-relative:page;" filled="f" stroked="t" coordsize="21600,21600" o:gfxdata="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9vcH1wAAAAsBAAAPAAAAAAAAAAEAIAAAACIAAABkcnMvZG93bnJldi54bWxQSwECFAAUAAAACACH&#10;TuJAW4dVxOwBAADgAwAADgAAAAAAAAABACAAAAAmAQAAZHJzL2Uyb0RvYy54bWxQSwUGAAAAAAYA&#10;BgBZAQAAhAUAAAAA&#10;">
                <v:fill on="f" focussize="0,0"/>
                <v:stroke weight="2.40007874015748pt" color="#000000" joinstyle="round"/>
                <v:imagedata o:title=""/>
                <o:lock v:ext="edit" aspectratio="f"/>
              </v:line>
            </w:pict>
          </mc:Fallback>
        </mc:AlternateContent>
      </w:r>
      <w:r>
        <w:t>provided for reference purposes only</w:t>
      </w:r>
      <w:r>
        <w:rPr>
          <w:rFonts w:hint="eastAsia"/>
          <w:lang w:val="en-US" w:eastAsia="zh-CN"/>
        </w:rPr>
        <w:t>.</w:t>
      </w:r>
    </w:p>
    <w:p>
      <w:pPr>
        <w:bidi w:val="0"/>
      </w:pPr>
      <w:bookmarkStart w:id="4" w:name="页 5"/>
      <w:bookmarkEnd w:id="4"/>
      <w:r>
        <w:t>1.2.2 Regular maintenance</w:t>
      </w:r>
    </w:p>
    <w:p>
      <w:pPr>
        <w:spacing w:before="135" w:line="360" w:lineRule="auto"/>
        <w:ind w:left="622" w:right="1140" w:firstLine="439"/>
        <w:jc w:val="left"/>
        <w:rPr>
          <w:sz w:val="22"/>
        </w:rPr>
      </w:pPr>
      <w:r>
        <w:rPr>
          <w:sz w:val="22"/>
        </w:rPr>
        <w:t>The AC ground resistance tester, input power cord, test line, and related accessories shall be carefully checked and verified at least once a year to protect the user's safety and the accuracy of the instrument.</w:t>
      </w:r>
    </w:p>
    <w:p>
      <w:pPr>
        <w:spacing w:before="0" w:line="289" w:lineRule="exact"/>
        <w:ind w:left="592" w:right="0" w:firstLine="0"/>
        <w:jc w:val="left"/>
        <w:rPr>
          <w:b/>
          <w:sz w:val="22"/>
        </w:rPr>
      </w:pPr>
      <w:r>
        <w:rPr>
          <w:b/>
          <w:sz w:val="24"/>
        </w:rPr>
        <w:t>1. 2. 3 User Modification</w:t>
      </w:r>
    </w:p>
    <w:p>
      <w:pPr>
        <w:spacing w:before="132" w:line="357" w:lineRule="auto"/>
        <w:ind w:left="592" w:right="1166" w:firstLine="439"/>
        <w:jc w:val="both"/>
        <w:rPr>
          <w:sz w:val="22"/>
        </w:rPr>
      </w:pPr>
      <w:r>
        <w:rPr>
          <w:sz w:val="22"/>
        </w:rPr>
        <w:t xml:space="preserve">Users shall not change the wiring or parts of the instrument, and the instrument will automatically fail and the Company shall not take any responsibility.Use of parts or accessories not approved by </w:t>
      </w:r>
      <w:r>
        <w:rPr>
          <w:rFonts w:hint="eastAsia"/>
          <w:sz w:val="22"/>
          <w:lang w:eastAsia="zh-CN"/>
        </w:rPr>
        <w:t>Meiruike</w:t>
      </w:r>
      <w:r>
        <w:rPr>
          <w:sz w:val="22"/>
        </w:rPr>
        <w:t xml:space="preserve"> is not guaranteed.If the instrument is found to be changed, </w:t>
      </w:r>
      <w:r>
        <w:rPr>
          <w:rFonts w:hint="eastAsia"/>
          <w:sz w:val="22"/>
          <w:lang w:eastAsia="zh-CN"/>
        </w:rPr>
        <w:t>Meiruike</w:t>
      </w:r>
      <w:r>
        <w:rPr>
          <w:sz w:val="22"/>
        </w:rPr>
        <w:t xml:space="preserve"> will repair the circuit or parts of the instrument back to the original design state, and charge the maintenance fee.</w:t>
      </w:r>
    </w:p>
    <w:p>
      <w:pPr>
        <w:pStyle w:val="4"/>
        <w:numPr>
          <w:ilvl w:val="1"/>
          <w:numId w:val="1"/>
        </w:numPr>
        <w:tabs>
          <w:tab w:val="left" w:pos="838"/>
        </w:tabs>
        <w:spacing w:before="0" w:after="0" w:line="304" w:lineRule="exact"/>
        <w:ind w:left="837" w:right="0" w:hanging="286"/>
        <w:jc w:val="both"/>
      </w:pPr>
      <w:r>
        <w:t>Test workstation</w:t>
      </w:r>
    </w:p>
    <w:p>
      <w:pPr>
        <w:spacing w:before="102"/>
        <w:ind w:left="552" w:right="0" w:firstLine="0"/>
        <w:jc w:val="both"/>
        <w:rPr>
          <w:b/>
          <w:sz w:val="22"/>
        </w:rPr>
      </w:pPr>
      <w:r>
        <w:rPr>
          <w:b/>
          <w:sz w:val="24"/>
        </w:rPr>
        <w:t>1. 3. 1 Working location</w:t>
      </w:r>
    </w:p>
    <w:p>
      <w:pPr>
        <w:spacing w:before="132" w:line="355" w:lineRule="auto"/>
        <w:ind w:left="552" w:right="1183" w:firstLine="439"/>
        <w:jc w:val="both"/>
        <w:rPr>
          <w:sz w:val="22"/>
        </w:rPr>
      </w:pPr>
      <w:r>
        <w:rPr>
          <w:sz w:val="22"/>
        </w:rPr>
        <w:t>The location of the workstation must be selected in the non-staff away from the workstation.If impossible because of the production line arrangement, the workstation must be isolated from other facilities and specifically marked "test workstation".If the workstation is very close to other work stations, special attention must be paid to safety issues.When testing, it must be marked as " dangerous!Do not approach to non-staff members ".</w:t>
      </w:r>
    </w:p>
    <w:p>
      <w:pPr>
        <w:pStyle w:val="19"/>
        <w:numPr>
          <w:ilvl w:val="0"/>
          <w:numId w:val="4"/>
        </w:numPr>
        <w:tabs>
          <w:tab w:val="left" w:pos="915"/>
        </w:tabs>
        <w:spacing w:before="0" w:after="0" w:line="294" w:lineRule="exact"/>
        <w:ind w:left="914" w:right="0" w:hanging="363"/>
        <w:jc w:val="both"/>
        <w:rPr>
          <w:b/>
          <w:sz w:val="24"/>
        </w:rPr>
      </w:pPr>
      <w:r>
        <w:rPr>
          <w:b/>
          <w:sz w:val="24"/>
        </w:rPr>
        <w:t>3. 2 Input power supply</w:t>
      </w:r>
    </w:p>
    <w:p>
      <w:pPr>
        <w:spacing w:before="130" w:line="355" w:lineRule="auto"/>
        <w:ind w:left="552" w:right="1207" w:firstLine="439"/>
        <w:jc w:val="both"/>
        <w:rPr>
          <w:sz w:val="22"/>
        </w:rPr>
      </w:pPr>
      <w:r>
        <w:rPr>
          <w:sz w:val="22"/>
        </w:rPr>
        <w:t>The AC ground resistance tester must be well ground, and the ground wire must be connected before operation to ensure personnel safety.The power supply of the test station must have a separate switch, and the device is specially marked at the entrance of the test station, so that everyone can distinguish that it is the power switch of the test station.Once an emergency occurs, you can immediately turn off the power supply, and then enter the accident processing.</w:t>
      </w:r>
    </w:p>
    <w:p>
      <w:pPr>
        <w:pStyle w:val="19"/>
        <w:numPr>
          <w:ilvl w:val="1"/>
          <w:numId w:val="3"/>
        </w:numPr>
        <w:tabs>
          <w:tab w:val="left" w:pos="1169"/>
        </w:tabs>
        <w:spacing w:before="0" w:after="0" w:line="291" w:lineRule="exact"/>
        <w:ind w:left="1168" w:right="0" w:hanging="617"/>
        <w:jc w:val="both"/>
        <w:rPr>
          <w:b/>
          <w:sz w:val="22"/>
        </w:rPr>
      </w:pPr>
      <w:r>
        <w:rPr>
          <w:b/>
          <w:sz w:val="22"/>
        </w:rPr>
        <w:t>3 Workplace</w:t>
      </w:r>
    </w:p>
    <w:p>
      <w:pPr>
        <w:spacing w:before="130" w:line="355" w:lineRule="auto"/>
        <w:ind w:left="552" w:right="1210" w:firstLine="439"/>
        <w:jc w:val="both"/>
        <w:rPr>
          <w:sz w:val="22"/>
        </w:rPr>
      </w:pPr>
      <w:r>
        <w:rPr>
          <w:sz w:val="22"/>
        </w:rPr>
        <w:t>Use as far as possible with non-conductive material bench, operators and objects to be measured shall not use any metal, the position of the operator shall not be across the object to operate or adjust the ac grounding resistance test instrument, if the volume to be measured is very small, as far as possible to be placed in the non-conductive box, such as acrylic box, etc.</w:t>
      </w:r>
    </w:p>
    <w:p>
      <w:pPr>
        <w:spacing w:before="2" w:line="355" w:lineRule="auto"/>
        <w:ind w:left="552" w:right="1207" w:firstLine="441"/>
        <w:jc w:val="left"/>
        <w:rPr>
          <w:sz w:val="22"/>
        </w:rPr>
      </w:pPr>
      <w:r>
        <w:rPr>
          <w:sz w:val="22"/>
        </w:rPr>
        <w:t>The test site must be kept neat and clean at any time, and not chaotic. The unused instruments and test lines should be placed in a fixed position, so that all personnel can immediately identify the objects to be tested, and the tested objects.</w:t>
      </w:r>
    </w:p>
    <w:p>
      <w:pPr>
        <w:spacing w:before="2"/>
        <w:ind w:left="851" w:right="0" w:firstLine="0"/>
        <w:jc w:val="left"/>
        <w:rPr>
          <w:sz w:val="22"/>
        </w:rPr>
      </w:pPr>
      <w:r>
        <w:rPr>
          <w:sz w:val="22"/>
        </w:rPr>
        <w:t>The air in and around the test station shall not contain combustible gas or use an AC ground resistance tester next to flammable substances.</w:t>
      </w:r>
    </w:p>
    <w:p>
      <w:pPr>
        <w:pStyle w:val="4"/>
        <w:numPr>
          <w:ilvl w:val="1"/>
          <w:numId w:val="1"/>
        </w:numPr>
        <w:tabs>
          <w:tab w:val="left" w:pos="1025"/>
        </w:tabs>
        <w:spacing w:before="149" w:after="0" w:line="240" w:lineRule="auto"/>
        <w:ind w:left="1024" w:right="0" w:hanging="286"/>
        <w:jc w:val="left"/>
      </w:pPr>
      <w:r>
        <w:t>Operators regulations</w:t>
      </w:r>
    </w:p>
    <w:p>
      <w:pPr>
        <w:pStyle w:val="19"/>
        <w:numPr>
          <w:ilvl w:val="1"/>
          <w:numId w:val="3"/>
        </w:numPr>
        <w:tabs>
          <w:tab w:val="left" w:pos="1356"/>
        </w:tabs>
        <w:spacing w:before="101" w:after="0" w:line="240" w:lineRule="auto"/>
        <w:ind w:left="1355" w:right="0" w:hanging="617"/>
        <w:jc w:val="left"/>
        <w:rPr>
          <w:b/>
          <w:sz w:val="22"/>
        </w:rPr>
      </w:pPr>
      <w:r>
        <w:rPr>
          <w:b/>
          <w:sz w:val="22"/>
        </w:rPr>
        <w:t>1 Personnel qualification</w:t>
      </w:r>
    </w:p>
    <w:p>
      <w:pPr>
        <w:pStyle w:val="9"/>
        <w:spacing w:before="17" w:line="242" w:lineRule="auto"/>
        <w:ind w:left="739" w:right="1144"/>
      </w:pPr>
      <w:r>
        <w:t>The voltage and current output by the AC ground resistance tester are sufficient to cause personnel injury or lethality, and must be used and operated by qualified personnel.</w:t>
      </w:r>
    </w:p>
    <w:p>
      <w:pPr>
        <w:spacing w:before="56"/>
        <w:ind w:left="664" w:right="0" w:firstLine="0"/>
        <w:jc w:val="left"/>
        <w:rPr>
          <w:b/>
          <w:sz w:val="22"/>
        </w:rPr>
      </w:pPr>
      <w:r>
        <w:rPr>
          <w:b/>
          <w:sz w:val="24"/>
        </w:rPr>
        <w:t>1.4. 2 Safety Code</w:t>
      </w:r>
    </w:p>
    <w:p>
      <w:pPr>
        <w:spacing w:before="135" w:line="360" w:lineRule="auto"/>
        <w:ind w:left="664" w:right="1097" w:firstLine="439"/>
        <w:jc w:val="left"/>
        <w:rPr>
          <w:sz w:val="22"/>
        </w:rPr>
      </w:pPr>
      <w:r>
        <w:rPr>
          <w:sz w:val="22"/>
        </w:rPr>
        <w:t>Operators must be educated and trained at any time to understand the importance of various operating rules and to operate the AC ground resistance tester according to the safety rules.</w:t>
      </w:r>
    </w:p>
    <w:p>
      <w:pPr>
        <w:spacing w:before="0" w:line="264" w:lineRule="exact"/>
        <w:ind w:left="641" w:right="0" w:firstLine="0"/>
        <w:jc w:val="left"/>
        <w:rPr>
          <w:b/>
          <w:sz w:val="22"/>
        </w:rPr>
      </w:pPr>
      <w:r>
        <w:rPr>
          <w:b/>
          <w:sz w:val="24"/>
        </w:rPr>
        <w:t>1.4. 2 Clothing regulations</w:t>
      </w:r>
    </w:p>
    <w:p>
      <w:pPr>
        <w:spacing w:before="120" w:line="348" w:lineRule="auto"/>
        <w:ind w:left="641" w:right="1121" w:firstLine="439"/>
        <w:jc w:val="left"/>
        <w:rPr>
          <w:sz w:val="22"/>
        </w:rPr>
      </w:pPr>
      <w:r>
        <w:rPr>
          <w:sz w:val="22"/>
        </w:rPr>
        <w:t>Operators should not wear clothes with metal decoration or metal hands and watches, which can easily cause unexpected electrical electricity.When accidental sensing, the consequences will be more serious.</w:t>
      </w:r>
    </w:p>
    <w:p>
      <w:pPr>
        <w:spacing w:after="0" w:line="348" w:lineRule="auto"/>
        <w:jc w:val="left"/>
        <w:rPr>
          <w:sz w:val="22"/>
        </w:rPr>
        <w:sectPr>
          <w:headerReference r:id="rId9" w:type="default"/>
          <w:pgSz w:w="11910" w:h="16840"/>
          <w:pgMar w:top="1060" w:right="40" w:bottom="820" w:left="380" w:header="694" w:footer="598" w:gutter="0"/>
          <w:pgNumType w:fmt="decimal"/>
          <w:cols w:space="720" w:num="1"/>
        </w:sectPr>
      </w:pPr>
    </w:p>
    <w:p>
      <w:pPr>
        <w:pStyle w:val="11"/>
        <w:spacing w:before="10"/>
        <w:rPr>
          <w:sz w:val="21"/>
        </w:rPr>
      </w:pPr>
    </w:p>
    <w:p>
      <w:pPr>
        <w:pStyle w:val="2"/>
        <w:bidi w:val="0"/>
      </w:pPr>
      <w:bookmarkStart w:id="5" w:name="_TOC_250005"/>
      <w:bookmarkEnd w:id="5"/>
      <w:bookmarkStart w:id="6" w:name="_Toc31904"/>
      <w:r>
        <w:t>Chapter 2: Installation key points</w:t>
      </w:r>
      <w:bookmarkEnd w:id="6"/>
    </w:p>
    <w:p>
      <w:pPr>
        <w:pStyle w:val="4"/>
        <w:numPr>
          <w:ilvl w:val="0"/>
          <w:numId w:val="4"/>
        </w:numPr>
        <w:tabs>
          <w:tab w:val="left" w:pos="1176"/>
        </w:tabs>
        <w:spacing w:before="195" w:after="0" w:line="240" w:lineRule="auto"/>
        <w:ind w:left="1175" w:right="0" w:hanging="296"/>
        <w:jc w:val="left"/>
      </w:pPr>
      <w:r>
        <w:rPr>
          <w:w w:val="0"/>
        </w:rPr>
        <w:t>1 Installation profile</w:t>
      </w:r>
    </w:p>
    <w:p>
      <w:pPr>
        <w:pStyle w:val="11"/>
        <w:spacing w:before="87"/>
        <w:ind w:left="947"/>
      </w:pPr>
      <w:r>
        <w:t>This chapter mainly introduces the rules of unpacking, inspection, preparation and storage of Murray rick electronic products.</w:t>
      </w:r>
    </w:p>
    <w:p>
      <w:pPr>
        <w:pStyle w:val="4"/>
        <w:spacing w:before="116"/>
        <w:ind w:left="866" w:firstLine="0"/>
      </w:pPr>
      <w:r>
        <w:rPr>
          <w:w w:val="0"/>
        </w:rPr>
        <w:t>2. 2 Unseal and check</w:t>
      </w:r>
    </w:p>
    <w:p>
      <w:pPr>
        <w:pStyle w:val="11"/>
        <w:spacing w:before="86" w:line="336" w:lineRule="auto"/>
        <w:ind w:left="866" w:right="1222" w:firstLine="619"/>
        <w:jc w:val="both"/>
      </w:pPr>
      <w:r>
        <w:rPr>
          <w:w w:val="0"/>
        </w:rPr>
        <w:t xml:space="preserve">The Murray electronic products are packaged in a packaging box with foam protection. If the packaging box is damaged, please check the appearance of the machine for deformation, scratches, or panel damage.If there is any damage, please notify </w:t>
      </w:r>
      <w:r>
        <w:rPr>
          <w:rFonts w:hint="eastAsia"/>
          <w:w w:val="0"/>
          <w:lang w:eastAsia="zh-CN"/>
        </w:rPr>
        <w:t>Meiruike</w:t>
      </w:r>
      <w:r>
        <w:rPr>
          <w:w w:val="0"/>
        </w:rPr>
        <w:t xml:space="preserve"> Electronics or its dealers immediately.Please keep the box and foam to understand why.Our service center will help you repair or replace a new machine.Do not return products immediately until notice to Murray Electronics or its distributor.</w:t>
      </w:r>
    </w:p>
    <w:p>
      <w:pPr>
        <w:pStyle w:val="4"/>
        <w:numPr>
          <w:ilvl w:val="1"/>
          <w:numId w:val="5"/>
        </w:numPr>
        <w:tabs>
          <w:tab w:val="left" w:pos="1210"/>
        </w:tabs>
        <w:spacing w:before="10" w:after="0" w:line="240" w:lineRule="auto"/>
        <w:ind w:left="1209" w:right="0" w:hanging="346"/>
        <w:jc w:val="left"/>
      </w:pPr>
      <w:r>
        <w:t>Preparation before use</w:t>
      </w:r>
    </w:p>
    <w:p>
      <w:pPr>
        <w:spacing w:before="147"/>
        <w:ind w:left="865" w:right="0" w:firstLine="0"/>
        <w:jc w:val="left"/>
        <w:rPr>
          <w:b/>
          <w:sz w:val="22"/>
        </w:rPr>
      </w:pPr>
      <w:r>
        <w:rPr>
          <w:b/>
          <w:sz w:val="22"/>
        </w:rPr>
        <w:t>2. 3. 1 Demand and selection of input voltage</w:t>
      </w:r>
    </w:p>
    <w:p>
      <w:pPr>
        <w:pStyle w:val="11"/>
        <w:spacing w:before="97" w:line="338" w:lineRule="auto"/>
        <w:ind w:left="524" w:right="1223" w:firstLine="319"/>
        <w:jc w:val="both"/>
      </w:pPr>
      <w:r>
        <w:rPr>
          <w:w w:val="0"/>
        </w:rPr>
        <w:t>The AC ground resistance tester for the 7305 uses a 115V AC or 230V AC ± 1 5% 47-63 Hz single-phase power supply.Before turning on the power selector switch for the machine, verify that the voltage selector on the backplane is placed in the correct position.The correct specification of the fuse must also be used, which must be marked on the back plane of the instrument.Before replacing the fuse, you must first turn off the input power supply to avoid danger.</w:t>
      </w:r>
    </w:p>
    <w:p>
      <w:pPr>
        <w:pStyle w:val="10"/>
        <w:spacing w:line="247" w:lineRule="exact"/>
        <w:ind w:left="949"/>
        <w:jc w:val="both"/>
        <w:rPr>
          <w:b w:val="0"/>
        </w:rPr>
      </w:pPr>
      <w:r>
        <w:t>pay attention to!！！The fuse used in this machine is of the 5A slow speed fuse type.</w:t>
      </w:r>
    </w:p>
    <w:p>
      <w:pPr>
        <w:spacing w:before="152"/>
        <w:ind w:left="958" w:right="0" w:firstLine="0"/>
        <w:jc w:val="both"/>
        <w:rPr>
          <w:b/>
          <w:sz w:val="22"/>
        </w:rPr>
      </w:pPr>
      <w:r>
        <w:rPr>
          <w:b/>
          <w:sz w:val="24"/>
        </w:rPr>
        <w:t>2. 3. 2 Requirements for input power supply</w:t>
      </w:r>
    </w:p>
    <w:p>
      <w:pPr>
        <w:pStyle w:val="11"/>
        <w:spacing w:before="63" w:line="307" w:lineRule="auto"/>
        <w:ind w:left="958" w:right="1136" w:firstLine="19"/>
        <w:jc w:val="both"/>
      </w:pPr>
      <w:r>
        <w:rPr>
          <w:w w:val="95"/>
          <w:sz w:val="28"/>
          <w:u w:val="single"/>
        </w:rPr>
        <w:t xml:space="preserve">W A R N IN </w:t>
      </w:r>
      <w:r>
        <w:rPr>
          <w:w w:val="0"/>
        </w:rPr>
        <w:t>G Before connecting to the input power supply, you must first confirm that the ground wire on the power wire has been received, and also connect the ground wire to the ground terminal on the body.The power plug on the machine can only be plugged into a power socket with a ground wire.If an extension line is used, attention must be taken that the extension line has a ground wire.The AC ground resistance tester is made using a three-core cable.When the cable is inserted into the socket with the ground cable, the body grounding has been completed.</w:t>
      </w:r>
    </w:p>
    <w:p>
      <w:pPr>
        <w:spacing w:before="0" w:line="307" w:lineRule="exact"/>
        <w:ind w:left="867" w:right="0" w:firstLine="0"/>
        <w:jc w:val="both"/>
        <w:rPr>
          <w:b/>
          <w:sz w:val="22"/>
        </w:rPr>
      </w:pPr>
      <w:r>
        <w:rPr>
          <w:b/>
          <w:sz w:val="22"/>
        </w:rPr>
        <w:t>2. 3. 3 Surrounding ambient conditions used</w:t>
      </w:r>
    </w:p>
    <w:p>
      <w:pPr>
        <w:pStyle w:val="11"/>
        <w:spacing w:before="64"/>
        <w:ind w:left="900"/>
      </w:pPr>
      <w:r>
        <w:t>Temperature: 0°C- -45°C (32- -104 F).</w:t>
      </w:r>
    </w:p>
    <w:p>
      <w:pPr>
        <w:pStyle w:val="11"/>
        <w:spacing w:before="104"/>
        <w:ind w:left="900"/>
      </w:pPr>
      <w:r>
        <w:t>Relative humidity: between 20-80%.</w:t>
      </w:r>
    </w:p>
    <w:p>
      <w:pPr>
        <w:pStyle w:val="11"/>
        <w:spacing w:before="90"/>
        <w:ind w:left="900"/>
      </w:pPr>
      <w:r>
        <w:t>Height: below an altitude of 2000 feet (6500 feet).</w:t>
      </w:r>
    </w:p>
    <w:p>
      <w:pPr>
        <w:pStyle w:val="4"/>
        <w:numPr>
          <w:ilvl w:val="1"/>
          <w:numId w:val="5"/>
        </w:numPr>
        <w:tabs>
          <w:tab w:val="left" w:pos="1298"/>
        </w:tabs>
        <w:spacing w:before="76" w:after="0" w:line="240" w:lineRule="auto"/>
        <w:ind w:left="1297" w:right="0" w:hanging="334"/>
        <w:jc w:val="both"/>
      </w:pPr>
      <w:r>
        <w:t>Storage and transportation</w:t>
      </w:r>
    </w:p>
    <w:p>
      <w:pPr>
        <w:spacing w:before="232"/>
        <w:ind w:left="839" w:right="0" w:firstLine="0"/>
        <w:jc w:val="both"/>
        <w:rPr>
          <w:b/>
          <w:sz w:val="22"/>
        </w:rPr>
      </w:pPr>
      <w:r>
        <w:rPr>
          <w:b/>
          <w:sz w:val="24"/>
        </w:rPr>
        <w:t>2. 4. 1 Surrounding Environment</w:t>
      </w:r>
    </w:p>
    <w:p>
      <w:pPr>
        <w:pStyle w:val="11"/>
        <w:spacing w:before="102"/>
        <w:ind w:left="1259"/>
      </w:pPr>
      <w:r>
        <w:t>7305 The AC ground resistance tester can be stored and transported under the following conditions:</w:t>
      </w:r>
    </w:p>
    <w:p>
      <w:pPr>
        <w:pStyle w:val="11"/>
        <w:spacing w:before="59"/>
        <w:ind w:left="1259"/>
      </w:pPr>
      <w:r>
        <w:rPr>
          <w:w w:val="0"/>
        </w:rPr>
        <w:t>Surrounding temperature is 0°C</w:t>
      </w:r>
      <w:r>
        <w:rPr>
          <w:spacing w:val="-3"/>
          <w:w w:val="99"/>
          <w:position w:val="1"/>
        </w:rPr>
        <w:t>..................................</w:t>
      </w:r>
      <w:r>
        <w:rPr>
          <w:spacing w:val="-37"/>
          <w:w w:val="99"/>
          <w:position w:val="1"/>
        </w:rPr>
        <w:t>....</w:t>
      </w:r>
      <w:r>
        <w:rPr>
          <w:w w:val="0"/>
          <w:position w:val="1"/>
        </w:rPr>
        <w:t>.</w:t>
      </w:r>
      <w:r>
        <w:rPr>
          <w:rFonts w:hint="eastAsia" w:ascii="Microsoft YaHei UI" w:hAnsi="Microsoft YaHei UI" w:eastAsia="Microsoft YaHei UI"/>
          <w:w w:val="0"/>
        </w:rPr>
        <w:t>〜4</w:t>
      </w:r>
      <w:r>
        <w:rPr>
          <w:spacing w:val="-36"/>
          <w:w w:val="99"/>
          <w:position w:val="1"/>
        </w:rPr>
        <w:t>..</w:t>
      </w:r>
      <w:r>
        <w:rPr>
          <w:w w:val="0"/>
          <w:position w:val="1"/>
        </w:rPr>
        <w:t>.</w:t>
      </w:r>
      <w:r>
        <w:rPr>
          <w:w w:val="0"/>
        </w:rPr>
        <w:t>5°C</w:t>
      </w:r>
      <w:r>
        <w:rPr>
          <w:spacing w:val="-35"/>
          <w:w w:val="99"/>
          <w:position w:val="1"/>
        </w:rPr>
        <w:t>....</w:t>
      </w:r>
      <w:r>
        <w:rPr>
          <w:w w:val="99"/>
          <w:position w:val="1"/>
        </w:rPr>
        <w:t>..................</w:t>
      </w:r>
    </w:p>
    <w:p>
      <w:pPr>
        <w:pStyle w:val="11"/>
        <w:spacing w:before="53"/>
        <w:ind w:left="1259"/>
      </w:pPr>
      <w:r>
        <w:rPr>
          <w:w w:val="0"/>
          <w:position w:val="0"/>
        </w:rPr>
        <w:t>altitude</w:t>
      </w:r>
      <w:r>
        <w:rPr>
          <w:spacing w:val="-3"/>
          <w:w w:val="99"/>
        </w:rPr>
        <w:t>...................................</w:t>
      </w:r>
      <w:r>
        <w:rPr>
          <w:rFonts w:ascii="Times New Roman" w:eastAsia="Times New Roman"/>
          <w:position w:val="-2"/>
          <w:sz w:val="0"/>
        </w:rPr>
        <w:t>3</w:t>
      </w:r>
      <w:r>
        <w:rPr>
          <w:spacing w:val="-15"/>
          <w:w w:val="99"/>
        </w:rPr>
        <w:t>..</w:t>
      </w:r>
      <w:r>
        <w:rPr>
          <w:w w:val="0"/>
          <w:position w:val="0"/>
        </w:rPr>
        <w:t>7</w:t>
      </w:r>
      <w:r>
        <w:rPr>
          <w:w w:val="0"/>
        </w:rPr>
        <w:t>.</w:t>
      </w:r>
      <w:r>
        <w:rPr>
          <w:w w:val="0"/>
          <w:position w:val="0"/>
        </w:rPr>
        <w:t>6</w:t>
      </w:r>
      <w:r>
        <w:rPr>
          <w:w w:val="0"/>
        </w:rPr>
        <w:t>.</w:t>
      </w:r>
      <w:r>
        <w:rPr>
          <w:w w:val="0"/>
          <w:position w:val="0"/>
        </w:rPr>
        <w:t>2</w:t>
      </w:r>
      <w:r>
        <w:rPr>
          <w:w w:val="0"/>
        </w:rPr>
        <w:t>.</w:t>
      </w:r>
      <w:r>
        <w:rPr>
          <w:w w:val="0"/>
          <w:position w:val="0"/>
        </w:rPr>
        <w:t>0 Meter (</w:t>
      </w:r>
      <w:r>
        <w:rPr>
          <w:spacing w:val="-39"/>
          <w:w w:val="99"/>
        </w:rPr>
        <w:t>....</w:t>
      </w:r>
      <w:r>
        <w:rPr>
          <w:spacing w:val="-38"/>
          <w:w w:val="99"/>
        </w:rPr>
        <w:t>..</w:t>
      </w:r>
      <w:r>
        <w:rPr>
          <w:w w:val="0"/>
        </w:rPr>
        <w:t>.</w:t>
      </w:r>
      <w:r>
        <w:rPr>
          <w:w w:val="0"/>
          <w:position w:val="0"/>
        </w:rPr>
        <w:t>2</w:t>
      </w:r>
      <w:r>
        <w:rPr>
          <w:w w:val="0"/>
        </w:rPr>
        <w:t>.</w:t>
      </w:r>
      <w:r>
        <w:rPr>
          <w:w w:val="0"/>
          <w:position w:val="0"/>
        </w:rPr>
        <w:t>5</w:t>
      </w:r>
      <w:r>
        <w:rPr>
          <w:w w:val="0"/>
        </w:rPr>
        <w:t>.</w:t>
      </w:r>
      <w:r>
        <w:rPr>
          <w:w w:val="0"/>
          <w:position w:val="0"/>
        </w:rPr>
        <w:t>0</w:t>
      </w:r>
      <w:r>
        <w:rPr>
          <w:w w:val="0"/>
        </w:rPr>
        <w:t>.</w:t>
      </w:r>
      <w:r>
        <w:rPr>
          <w:w w:val="0"/>
          <w:position w:val="0"/>
        </w:rPr>
        <w:t>0</w:t>
      </w:r>
      <w:r>
        <w:rPr>
          <w:w w:val="0"/>
        </w:rPr>
        <w:t>.</w:t>
      </w:r>
      <w:r>
        <w:rPr>
          <w:w w:val="0"/>
          <w:position w:val="0"/>
        </w:rPr>
        <w:t>0</w:t>
      </w:r>
      <w:r>
        <w:rPr>
          <w:w w:val="0"/>
        </w:rPr>
        <w:t>.</w:t>
      </w:r>
      <w:r>
        <w:rPr>
          <w:w w:val="0"/>
          <w:position w:val="0"/>
        </w:rPr>
        <w:t>Foot) This machine must avoid the temperature</w:t>
      </w:r>
      <w:r>
        <w:rPr>
          <w:spacing w:val="-11"/>
          <w:w w:val="99"/>
        </w:rPr>
        <w:t>..</w:t>
      </w:r>
      <w:r>
        <w:rPr>
          <w:spacing w:val="-10"/>
          <w:w w:val="99"/>
        </w:rPr>
        <w:t>..</w:t>
      </w:r>
      <w:r>
        <w:rPr>
          <w:spacing w:val="-8"/>
          <w:w w:val="99"/>
        </w:rPr>
        <w:t>................</w:t>
      </w:r>
      <w:r>
        <w:rPr>
          <w:w w:val="0"/>
        </w:rPr>
        <w:t>.</w:t>
      </w:r>
      <w:r>
        <w:rPr>
          <w:w w:val="0"/>
          <w:position w:val="0"/>
        </w:rPr>
        <w:t>The drastic change of, the temperature of the temperature</w:t>
      </w:r>
    </w:p>
    <w:p>
      <w:pPr>
        <w:pStyle w:val="11"/>
        <w:spacing w:before="105"/>
        <w:ind w:left="1259"/>
      </w:pPr>
      <w:r>
        <w:t>Sharp changes in degrees may cause water to condense inside the body.</w:t>
      </w:r>
    </w:p>
    <w:p>
      <w:pPr>
        <w:spacing w:before="69"/>
        <w:ind w:left="864" w:right="0" w:firstLine="0"/>
        <w:jc w:val="both"/>
        <w:rPr>
          <w:b/>
          <w:sz w:val="22"/>
        </w:rPr>
      </w:pPr>
      <w:r>
        <mc:AlternateContent>
          <mc:Choice Requires="wps">
            <w:drawing>
              <wp:anchor distT="0" distB="0" distL="114300" distR="114300" simplePos="0" relativeHeight="251696128" behindDoc="0" locked="0" layoutInCell="1" allowOverlap="1">
                <wp:simplePos x="0" y="0"/>
                <wp:positionH relativeFrom="page">
                  <wp:posOffset>3474085</wp:posOffset>
                </wp:positionH>
                <wp:positionV relativeFrom="paragraph">
                  <wp:posOffset>104140</wp:posOffset>
                </wp:positionV>
                <wp:extent cx="457200" cy="0"/>
                <wp:effectExtent l="0" t="0" r="0" b="0"/>
                <wp:wrapNone/>
                <wp:docPr id="40" name="直线 19"/>
                <wp:cNvGraphicFramePr/>
                <a:graphic xmlns:a="http://schemas.openxmlformats.org/drawingml/2006/main">
                  <a:graphicData uri="http://schemas.microsoft.com/office/word/2010/wordprocessingShape">
                    <wps:wsp>
                      <wps:cNvSpPr/>
                      <wps:spPr>
                        <a:xfrm>
                          <a:off x="0" y="0"/>
                          <a:ext cx="457200" cy="0"/>
                        </a:xfrm>
                        <a:prstGeom prst="line">
                          <a:avLst/>
                        </a:prstGeom>
                        <a:ln w="2541"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273.55pt;margin-top:8.2pt;height:0pt;width:36pt;mso-position-horizontal-relative:page;z-index:251696128;mso-width-relative:page;mso-height-relative:page;" filled="f" stroked="t" coordsize="21600,21600" o:gfxdata="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PFlJ9cA&#10;AAAJAQAADwAAAAAAAAABACAAAAAiAAAAZHJzL2Rvd25yZXYueG1sUEsBAhQAFAAAAAgAh07iQAAG&#10;kM7nAQAA3AMAAA4AAAAAAAAAAQAgAAAAJgEAAGRycy9lMm9Eb2MueG1sUEsFBgAAAAAGAAYAWQEA&#10;AH8FAAAAAA==&#10;">
                <v:fill on="f" focussize="0,0"/>
                <v:stroke weight="0.20007874015748pt" color="#000000" joinstyle="round"/>
                <v:imagedata o:title=""/>
                <o:lock v:ext="edit" aspectratio="f"/>
              </v:line>
            </w:pict>
          </mc:Fallback>
        </mc:AlternateContent>
      </w:r>
      <w:r>
        <w:rPr>
          <w:b/>
          <w:sz w:val="24"/>
        </w:rPr>
        <w:t>2. 4. 2 Packaging method</w:t>
      </w:r>
    </w:p>
    <w:p>
      <w:pPr>
        <w:spacing w:before="124"/>
        <w:ind w:left="851" w:right="0" w:firstLine="0"/>
        <w:jc w:val="left"/>
        <w:rPr>
          <w:b/>
          <w:sz w:val="22"/>
        </w:rPr>
      </w:pPr>
      <w:r>
        <w:rPr>
          <w:b/>
          <w:sz w:val="24"/>
        </w:rPr>
        <w:t>2. 4. 2. 1 Original packaging:</w:t>
      </w:r>
    </w:p>
    <w:p>
      <w:pPr>
        <w:pStyle w:val="11"/>
        <w:spacing w:before="90" w:line="336" w:lineRule="auto"/>
        <w:ind w:left="851" w:right="1034" w:firstLine="600"/>
        <w:jc w:val="both"/>
      </w:pPr>
      <w:r>
        <w:rPr>
          <w:w w:val="0"/>
        </w:rPr>
        <w:t>Please keep all original packaging materials, if the machine must return to repair, use the original packaging material.Please contact the repair center of Murray Electronics first.When sending repair, please send back all the accessories such as the power cord and test line together, please indicate the fault phenomenon and cause.Also, please indicate "fragile" on the package and please carry it carefully.</w:t>
      </w:r>
    </w:p>
    <w:p>
      <w:pPr>
        <w:spacing w:before="21"/>
        <w:ind w:left="935" w:right="0" w:firstLine="0"/>
        <w:jc w:val="left"/>
        <w:rPr>
          <w:b/>
          <w:sz w:val="22"/>
        </w:rPr>
      </w:pPr>
      <w:r>
        <w:rPr>
          <w:b/>
          <w:sz w:val="24"/>
        </w:rPr>
        <w:t>2. 4. 2. 2 Other packaging:</w:t>
      </w:r>
    </w:p>
    <w:p>
      <w:pPr>
        <w:pStyle w:val="10"/>
        <w:spacing w:before="71"/>
      </w:pPr>
      <w:r>
        <w:t>If the original packaging material cannot be found for packaging, follow the following instructions:</w:t>
      </w:r>
    </w:p>
    <w:p>
      <w:pPr>
        <w:spacing w:after="0"/>
        <w:sectPr>
          <w:pgSz w:w="11910" w:h="16840"/>
          <w:pgMar w:top="1060" w:right="40" w:bottom="900" w:left="380" w:header="694" w:footer="598" w:gutter="0"/>
          <w:pgNumType w:fmt="decimal"/>
          <w:cols w:space="720" w:num="1"/>
        </w:sectPr>
      </w:pPr>
    </w:p>
    <w:p>
      <w:pPr>
        <w:spacing w:before="12"/>
        <w:ind w:left="0" w:right="1756" w:firstLine="0"/>
        <w:jc w:val="right"/>
        <w:rPr>
          <w:sz w:val="16"/>
        </w:rPr>
      </w:pPr>
      <w:bookmarkStart w:id="7" w:name="页 7"/>
      <w:bookmarkEnd w:id="7"/>
    </w:p>
    <w:p>
      <w:pPr>
        <w:pStyle w:val="19"/>
        <w:numPr>
          <w:ilvl w:val="0"/>
          <w:numId w:val="6"/>
        </w:numPr>
        <w:tabs>
          <w:tab w:val="left" w:pos="1126"/>
        </w:tabs>
        <w:spacing w:before="23" w:after="0" w:line="240" w:lineRule="auto"/>
        <w:ind w:left="1125" w:right="0" w:hanging="301"/>
        <w:jc w:val="left"/>
        <w:rPr>
          <w:sz w:val="20"/>
        </w:rPr>
      </w:pPr>
      <w:r>
        <w:rPr>
          <w:sz w:val="20"/>
        </w:rPr>
        <w:t>Bag the machine with a bubble cloth or Paulilon first.</w:t>
      </w:r>
    </w:p>
    <w:p>
      <w:pPr>
        <w:pStyle w:val="19"/>
        <w:numPr>
          <w:ilvl w:val="0"/>
          <w:numId w:val="6"/>
        </w:numPr>
        <w:tabs>
          <w:tab w:val="left" w:pos="1140"/>
        </w:tabs>
        <w:spacing w:before="113" w:after="0" w:line="240" w:lineRule="auto"/>
        <w:ind w:left="1139" w:right="0" w:hanging="301"/>
        <w:jc w:val="left"/>
        <w:rPr>
          <w:sz w:val="20"/>
        </w:rPr>
      </w:pPr>
      <w:r>
        <w:rPr>
          <w:sz w:val="20"/>
        </w:rPr>
        <w:t>Put the machine at 150KG (350ib.) Multi-layer carton packaging.</w:t>
      </w:r>
    </w:p>
    <w:p>
      <w:pPr>
        <w:pStyle w:val="19"/>
        <w:numPr>
          <w:ilvl w:val="0"/>
          <w:numId w:val="6"/>
        </w:numPr>
        <w:tabs>
          <w:tab w:val="left" w:pos="1140"/>
        </w:tabs>
        <w:spacing w:before="113" w:after="0" w:line="345" w:lineRule="auto"/>
        <w:ind w:left="1168" w:right="2698" w:hanging="329"/>
        <w:jc w:val="left"/>
        <w:rPr>
          <w:sz w:val="20"/>
        </w:rPr>
      </w:pPr>
      <w:r>
        <w:rPr>
          <w:sz w:val="20"/>
        </w:rPr>
        <w:t>The periphery of the machine must be filled with shockproof material, approximately 70-100mm (3 to 4inch) thick, and the machine panels must first be protected with thick cardboard.</w:t>
      </w:r>
    </w:p>
    <w:p>
      <w:pPr>
        <w:pStyle w:val="19"/>
        <w:numPr>
          <w:ilvl w:val="0"/>
          <w:numId w:val="6"/>
        </w:numPr>
        <w:tabs>
          <w:tab w:val="left" w:pos="1124"/>
        </w:tabs>
        <w:spacing w:before="0" w:after="0" w:line="195" w:lineRule="exact"/>
        <w:ind w:left="1123" w:right="0" w:hanging="301"/>
        <w:jc w:val="left"/>
        <w:rPr>
          <w:sz w:val="20"/>
        </w:rPr>
      </w:pPr>
      <w:r>
        <w:rPr>
          <w:sz w:val="20"/>
        </w:rPr>
        <w:t>Seal the box body properly.</w:t>
      </w:r>
    </w:p>
    <w:p>
      <w:pPr>
        <w:pStyle w:val="19"/>
        <w:numPr>
          <w:ilvl w:val="0"/>
          <w:numId w:val="6"/>
        </w:numPr>
        <w:tabs>
          <w:tab w:val="left" w:pos="1063"/>
        </w:tabs>
        <w:spacing w:before="0" w:after="0" w:line="286" w:lineRule="exact"/>
        <w:ind w:left="1062" w:right="0" w:hanging="201"/>
        <w:jc w:val="left"/>
        <w:rPr>
          <w:sz w:val="20"/>
        </w:rPr>
      </w:pPr>
      <w:r>
        <w:rPr>
          <w:sz w:val="20"/>
        </w:rPr>
        <w:t>make a footnote</w:t>
      </w:r>
      <w:r>
        <w:rPr>
          <w:spacing w:val="16"/>
          <w:position w:val="3"/>
          <w:sz w:val="20"/>
        </w:rPr>
        <w:t>“</w:t>
      </w:r>
      <w:r>
        <w:rPr>
          <w:spacing w:val="7"/>
          <w:sz w:val="20"/>
        </w:rPr>
        <w:t>fragile cargo</w:t>
      </w:r>
      <w:r>
        <w:rPr>
          <w:position w:val="4"/>
          <w:sz w:val="20"/>
        </w:rPr>
        <w:t>"</w:t>
      </w:r>
      <w:r>
        <w:rPr>
          <w:sz w:val="20"/>
        </w:rPr>
        <w:t>Please be careful to move</w:t>
      </w:r>
    </w:p>
    <w:p>
      <w:pPr>
        <w:pStyle w:val="11"/>
        <w:spacing w:before="11"/>
        <w:rPr>
          <w:sz w:val="27"/>
        </w:rPr>
      </w:pPr>
    </w:p>
    <w:p>
      <w:pPr>
        <w:pStyle w:val="2"/>
        <w:bidi w:val="0"/>
      </w:pPr>
      <w:bookmarkStart w:id="8" w:name="_TOC_250004"/>
      <w:bookmarkEnd w:id="8"/>
      <w:bookmarkStart w:id="9" w:name="_Toc18586"/>
      <w:r>
        <w:t>Chapter 3:, Technical parameters</w:t>
      </w:r>
      <w:bookmarkEnd w:id="9"/>
    </w:p>
    <w:p>
      <w:pPr>
        <w:pStyle w:val="4"/>
        <w:numPr>
          <w:ilvl w:val="1"/>
          <w:numId w:val="7"/>
        </w:numPr>
        <w:tabs>
          <w:tab w:val="left" w:pos="1441"/>
        </w:tabs>
        <w:spacing w:before="60" w:after="0" w:line="240" w:lineRule="auto"/>
        <w:ind w:left="1440" w:right="0" w:hanging="335"/>
        <w:jc w:val="left"/>
      </w:pPr>
      <w:r>
        <w:rPr>
          <w:w w:val="0"/>
        </w:rPr>
        <w:t>input specification</w:t>
      </w:r>
    </w:p>
    <w:p>
      <w:pPr>
        <w:pStyle w:val="11"/>
        <w:spacing w:before="8" w:after="1"/>
        <w:rPr>
          <w:b/>
          <w:sz w:val="15"/>
        </w:rPr>
      </w:pPr>
    </w:p>
    <w:tbl>
      <w:tblPr>
        <w:tblStyle w:val="17"/>
        <w:tblW w:w="9101" w:type="dxa"/>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4"/>
        <w:gridCol w:w="7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9" w:hRule="atLeast"/>
        </w:trPr>
        <w:tc>
          <w:tcPr>
            <w:tcW w:w="1714" w:type="dxa"/>
            <w:vAlign w:val="top"/>
          </w:tcPr>
          <w:p>
            <w:pPr>
              <w:pStyle w:val="20"/>
              <w:rPr>
                <w:rFonts w:ascii="Times New Roman"/>
                <w:sz w:val="20"/>
              </w:rPr>
            </w:pPr>
          </w:p>
        </w:tc>
        <w:tc>
          <w:tcPr>
            <w:tcW w:w="7387" w:type="dxa"/>
            <w:vAlign w:val="top"/>
          </w:tcPr>
          <w:p>
            <w:pPr>
              <w:pStyle w:val="20"/>
              <w:spacing w:before="2"/>
              <w:ind w:left="3423" w:right="3414"/>
              <w:jc w:val="center"/>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714" w:type="dxa"/>
            <w:vAlign w:val="top"/>
          </w:tcPr>
          <w:p>
            <w:pPr>
              <w:pStyle w:val="20"/>
              <w:spacing w:before="67" w:line="238" w:lineRule="exact"/>
              <w:ind w:left="388"/>
              <w:rPr>
                <w:sz w:val="20"/>
              </w:rPr>
            </w:pPr>
            <w:r>
              <w:rPr>
                <w:sz w:val="20"/>
              </w:rPr>
              <w:t>Electricity, pressure</w:t>
            </w:r>
          </w:p>
        </w:tc>
        <w:tc>
          <w:tcPr>
            <w:tcW w:w="7387" w:type="dxa"/>
            <w:vAlign w:val="top"/>
          </w:tcPr>
          <w:p>
            <w:pPr>
              <w:pStyle w:val="20"/>
              <w:spacing w:before="67" w:line="238" w:lineRule="exact"/>
              <w:ind w:left="9"/>
              <w:rPr>
                <w:sz w:val="20"/>
              </w:rPr>
            </w:pPr>
            <w:r>
              <w:rPr>
                <w:sz w:val="20"/>
              </w:rPr>
              <w:t xml:space="preserve">Single-phase 115 / 230 VAC is switchable, with the input range ± 15%, and a </w:t>
            </w:r>
            <w:r>
              <w:rPr>
                <w:rFonts w:hint="eastAsia"/>
                <w:sz w:val="20"/>
                <w:lang w:val="en-US" w:eastAsia="zh-CN"/>
              </w:rPr>
              <w:t>5</w:t>
            </w:r>
            <w:r>
              <w:rPr>
                <w:sz w:val="20"/>
              </w:rPr>
              <w:t>A slow fuse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14" w:type="dxa"/>
            <w:vAlign w:val="top"/>
          </w:tcPr>
          <w:p>
            <w:pPr>
              <w:pStyle w:val="20"/>
              <w:spacing w:before="87" w:line="238" w:lineRule="exact"/>
              <w:ind w:left="388"/>
              <w:rPr>
                <w:sz w:val="20"/>
              </w:rPr>
            </w:pPr>
            <w:r>
              <w:rPr>
                <w:sz w:val="20"/>
              </w:rPr>
              <w:t>Frequency, rate</w:t>
            </w:r>
          </w:p>
        </w:tc>
        <w:tc>
          <w:tcPr>
            <w:tcW w:w="7387" w:type="dxa"/>
            <w:vAlign w:val="top"/>
          </w:tcPr>
          <w:p>
            <w:pPr>
              <w:pStyle w:val="20"/>
              <w:spacing w:before="87" w:line="238" w:lineRule="exact"/>
              <w:ind w:left="9"/>
              <w:rPr>
                <w:sz w:val="20"/>
              </w:rPr>
            </w:pPr>
            <w:r>
              <w:rPr>
                <w:sz w:val="20"/>
              </w:rPr>
              <w:t>Input range: 47- -63 Hz</w:t>
            </w:r>
          </w:p>
        </w:tc>
      </w:tr>
    </w:tbl>
    <w:p>
      <w:pPr>
        <w:pStyle w:val="11"/>
        <w:spacing w:before="12"/>
        <w:rPr>
          <w:b/>
          <w:sz w:val="7"/>
        </w:rPr>
      </w:pPr>
    </w:p>
    <w:p>
      <w:pPr>
        <w:pStyle w:val="4"/>
        <w:numPr>
          <w:ilvl w:val="1"/>
          <w:numId w:val="7"/>
        </w:numPr>
        <w:tabs>
          <w:tab w:val="left" w:pos="1441"/>
        </w:tabs>
        <w:spacing w:before="61" w:after="0" w:line="240" w:lineRule="auto"/>
        <w:ind w:left="1440" w:right="0" w:hanging="335"/>
        <w:jc w:val="left"/>
      </w:pPr>
      <w:r>
        <mc:AlternateContent>
          <mc:Choice Requires="wps">
            <w:drawing>
              <wp:anchor distT="0" distB="0" distL="114300" distR="114300" simplePos="0" relativeHeight="251660288" behindDoc="1" locked="0" layoutInCell="1" allowOverlap="1">
                <wp:simplePos x="0" y="0"/>
                <wp:positionH relativeFrom="page">
                  <wp:posOffset>1127125</wp:posOffset>
                </wp:positionH>
                <wp:positionV relativeFrom="paragraph">
                  <wp:posOffset>-193040</wp:posOffset>
                </wp:positionV>
                <wp:extent cx="920750" cy="126365"/>
                <wp:effectExtent l="0" t="0" r="0" b="0"/>
                <wp:wrapNone/>
                <wp:docPr id="10" name="文本框 20"/>
                <wp:cNvGraphicFramePr/>
                <a:graphic xmlns:a="http://schemas.openxmlformats.org/drawingml/2006/main">
                  <a:graphicData uri="http://schemas.microsoft.com/office/word/2010/wordprocessingShape">
                    <wps:wsp>
                      <wps:cNvSpPr txBox="1"/>
                      <wps:spPr>
                        <a:xfrm>
                          <a:off x="0" y="0"/>
                          <a:ext cx="920750" cy="126365"/>
                        </a:xfrm>
                        <a:prstGeom prst="rect">
                          <a:avLst/>
                        </a:prstGeom>
                        <a:noFill/>
                        <a:ln>
                          <a:noFill/>
                        </a:ln>
                      </wps:spPr>
                      <wps:txbx>
                        <w:txbxContent>
                          <w:p>
                            <w:pPr>
                              <w:pStyle w:val="11"/>
                              <w:spacing w:line="199" w:lineRule="exact"/>
                            </w:pPr>
                            <w:r>
                              <w:rPr>
                                <w:rFonts w:hint="eastAsia"/>
                                <w:lang w:eastAsia="zh-CN"/>
                              </w:rPr>
                              <w:t>Meiruike</w:t>
                            </w:r>
                            <w:r>
                              <w:t xml:space="preserve"> Electronics's 73</w:t>
                            </w:r>
                          </w:p>
                        </w:txbxContent>
                      </wps:txbx>
                      <wps:bodyPr lIns="0" tIns="0" rIns="0" bIns="0" upright="1"/>
                    </wps:wsp>
                  </a:graphicData>
                </a:graphic>
              </wp:anchor>
            </w:drawing>
          </mc:Choice>
          <mc:Fallback>
            <w:pict>
              <v:shape id="文本框 20" o:spid="_x0000_s1026" o:spt="202" type="#_x0000_t202" style="position:absolute;left:0pt;margin-left:88.75pt;margin-top:-15.2pt;height:9.95pt;width:72.5pt;mso-position-horizontal-relative:page;z-index:-251656192;mso-width-relative:page;mso-height-relative:page;" filled="f" stroked="f" coordsize="21600,21600" o:gfxdata="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Xi6jZAAAACwEAAA8AAAAAAAAAAQAgAAAAIgAAAGRycy9kb3ducmV2LnhtbFBLAQIU&#10;ABQAAAAIAIdO4kCBMLqRuQEAAHMDAAAOAAAAAAAAAAEAIAAAACgBAABkcnMvZTJvRG9jLnhtbFBL&#10;BQYAAAAABgAGAFkBAABTBQAAAAA=&#10;">
                <v:fill on="f" focussize="0,0"/>
                <v:stroke on="f"/>
                <v:imagedata o:title=""/>
                <o:lock v:ext="edit" aspectratio="f"/>
                <v:textbox inset="0mm,0mm,0mm,0mm">
                  <w:txbxContent>
                    <w:p>
                      <w:pPr>
                        <w:pStyle w:val="11"/>
                        <w:spacing w:line="199" w:lineRule="exact"/>
                      </w:pPr>
                      <w:r>
                        <w:rPr>
                          <w:rFonts w:hint="eastAsia"/>
                          <w:lang w:eastAsia="zh-CN"/>
                        </w:rPr>
                        <w:t>Meiruike</w:t>
                      </w:r>
                      <w:r>
                        <w:t xml:space="preserve"> Electronics's 73</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2047240</wp:posOffset>
                </wp:positionH>
                <wp:positionV relativeFrom="paragraph">
                  <wp:posOffset>-193040</wp:posOffset>
                </wp:positionV>
                <wp:extent cx="3191510" cy="126365"/>
                <wp:effectExtent l="0" t="0" r="0" b="0"/>
                <wp:wrapNone/>
                <wp:docPr id="11" name="文本框 21"/>
                <wp:cNvGraphicFramePr/>
                <a:graphic xmlns:a="http://schemas.openxmlformats.org/drawingml/2006/main">
                  <a:graphicData uri="http://schemas.microsoft.com/office/word/2010/wordprocessingShape">
                    <wps:wsp>
                      <wps:cNvSpPr txBox="1"/>
                      <wps:spPr>
                        <a:xfrm>
                          <a:off x="0" y="0"/>
                          <a:ext cx="3191510" cy="126365"/>
                        </a:xfrm>
                        <a:prstGeom prst="rect">
                          <a:avLst/>
                        </a:prstGeom>
                        <a:noFill/>
                        <a:ln>
                          <a:noFill/>
                        </a:ln>
                      </wps:spPr>
                      <wps:txbx>
                        <w:txbxContent>
                          <w:p>
                            <w:pPr>
                              <w:pStyle w:val="11"/>
                              <w:spacing w:line="199" w:lineRule="exact"/>
                            </w:pPr>
                            <w:r>
                              <w:t>The AC ground resistance tester of 05 does not require other ancillary field installation procedures.</w:t>
                            </w:r>
                          </w:p>
                        </w:txbxContent>
                      </wps:txbx>
                      <wps:bodyPr lIns="0" tIns="0" rIns="0" bIns="0" upright="1"/>
                    </wps:wsp>
                  </a:graphicData>
                </a:graphic>
              </wp:anchor>
            </w:drawing>
          </mc:Choice>
          <mc:Fallback>
            <w:pict>
              <v:shape id="文本框 21" o:spid="_x0000_s1026" o:spt="202" type="#_x0000_t202" style="position:absolute;left:0pt;margin-left:161.2pt;margin-top:-15.2pt;height:9.95pt;width:251.3pt;mso-position-horizontal-relative:page;z-index:-251655168;mso-width-relative:page;mso-height-relative:page;" filled="f" stroked="f" coordsize="21600,21600" o:gfxdata="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ZUCl/aAAAACwEAAA8AAAAAAAAAAQAgAAAAIgAAAGRycy9kb3ducmV2LnhtbFBL&#10;AQIUABQAAAAIAIdO4kCm/W/IuwEAAHQDAAAOAAAAAAAAAAEAIAAAACkBAABkcnMvZTJvRG9jLnht&#10;bFBLBQYAAAAABgAGAFkBAABWBQAAAAA=&#10;">
                <v:fill on="f" focussize="0,0"/>
                <v:stroke on="f"/>
                <v:imagedata o:title=""/>
                <o:lock v:ext="edit" aspectratio="f"/>
                <v:textbox inset="0mm,0mm,0mm,0mm">
                  <w:txbxContent>
                    <w:p>
                      <w:pPr>
                        <w:pStyle w:val="11"/>
                        <w:spacing w:line="199" w:lineRule="exact"/>
                      </w:pPr>
                      <w:r>
                        <w:t>The AC ground resistance tester of 05 does not require other ancillary field installation procedures.</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931545</wp:posOffset>
                </wp:positionH>
                <wp:positionV relativeFrom="paragraph">
                  <wp:posOffset>-290830</wp:posOffset>
                </wp:positionV>
                <wp:extent cx="5775960" cy="222250"/>
                <wp:effectExtent l="0" t="0" r="0" b="6350"/>
                <wp:wrapNone/>
                <wp:docPr id="12" name="任意多边形 22"/>
                <wp:cNvGraphicFramePr/>
                <a:graphic xmlns:a="http://schemas.openxmlformats.org/drawingml/2006/main">
                  <a:graphicData uri="http://schemas.microsoft.com/office/word/2010/wordprocessingShape">
                    <wps:wsp>
                      <wps:cNvSpPr/>
                      <wps:spPr>
                        <a:xfrm>
                          <a:off x="0" y="0"/>
                          <a:ext cx="5775960" cy="222250"/>
                        </a:xfrm>
                        <a:custGeom>
                          <a:avLst/>
                          <a:gdLst/>
                          <a:ahLst/>
                          <a:cxnLst/>
                          <a:pathLst>
                            <a:path w="9096" h="350">
                              <a:moveTo>
                                <a:pt x="1709" y="0"/>
                              </a:moveTo>
                              <a:lnTo>
                                <a:pt x="0" y="0"/>
                              </a:lnTo>
                              <a:lnTo>
                                <a:pt x="0" y="350"/>
                              </a:lnTo>
                              <a:lnTo>
                                <a:pt x="1709" y="350"/>
                              </a:lnTo>
                              <a:lnTo>
                                <a:pt x="1709" y="0"/>
                              </a:lnTo>
                              <a:moveTo>
                                <a:pt x="9096" y="0"/>
                              </a:moveTo>
                              <a:lnTo>
                                <a:pt x="1714" y="0"/>
                              </a:lnTo>
                              <a:lnTo>
                                <a:pt x="1714" y="350"/>
                              </a:lnTo>
                              <a:lnTo>
                                <a:pt x="9096" y="350"/>
                              </a:lnTo>
                              <a:lnTo>
                                <a:pt x="9096" y="0"/>
                              </a:lnTo>
                            </a:path>
                          </a:pathLst>
                        </a:custGeom>
                        <a:solidFill>
                          <a:srgbClr val="FFFFFF"/>
                        </a:solidFill>
                        <a:ln>
                          <a:noFill/>
                        </a:ln>
                      </wps:spPr>
                      <wps:bodyPr upright="1"/>
                    </wps:wsp>
                  </a:graphicData>
                </a:graphic>
              </wp:anchor>
            </w:drawing>
          </mc:Choice>
          <mc:Fallback>
            <w:pict>
              <v:shape id="任意多边形 22" o:spid="_x0000_s1026" o:spt="100" style="position:absolute;left:0pt;margin-left:73.35pt;margin-top:-22.9pt;height:17.5pt;width:454.8pt;mso-position-horizontal-relative:page;z-index:-251654144;mso-width-relative:page;mso-height-relative:page;" fillcolor="#FFFFFF" filled="t" stroked="f" coordsize="9096,350" o:gfxdata="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0DutNoAAAAMAQAADwAAAAAAAAABACAAAAAiAAAAZHJzL2Rvd25yZXYu&#10;eG1sUEsBAhQAFAAAAAgAh07iQGmv6GYyAgAARgUAAA4AAAAAAAAAAQAgAAAAKQEAAGRycy9lMm9E&#10;b2MueG1sUEsFBgAAAAAGAAYAWQEAAM0FAAAAAA==&#10;" path="m1709,0l0,0,0,350,1709,350,1709,0m9096,0l1714,0,1714,350,9096,350,9096,0e">
                <v:fill on="t" focussize="0,0"/>
                <v:stroke on="f"/>
                <v:imagedata o:title=""/>
                <o:lock v:ext="edit" aspectratio="f"/>
              </v:shape>
            </w:pict>
          </mc:Fallback>
        </mc:AlternateContent>
      </w:r>
      <w:r>
        <w:rPr>
          <w:w w:val="0"/>
        </w:rPr>
        <w:t>Output specifications</w:t>
      </w:r>
    </w:p>
    <w:p>
      <w:pPr>
        <w:pStyle w:val="11"/>
        <w:spacing w:before="8"/>
        <w:rPr>
          <w:b/>
          <w:sz w:val="12"/>
        </w:rPr>
      </w:pPr>
    </w:p>
    <w:tbl>
      <w:tblPr>
        <w:tblStyle w:val="17"/>
        <w:tblW w:w="9100" w:type="dxa"/>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4"/>
        <w:gridCol w:w="3693"/>
        <w:gridCol w:w="3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trPr>
        <w:tc>
          <w:tcPr>
            <w:tcW w:w="1714" w:type="dxa"/>
            <w:vAlign w:val="top"/>
          </w:tcPr>
          <w:p>
            <w:pPr>
              <w:pStyle w:val="20"/>
              <w:spacing w:before="87" w:line="237" w:lineRule="exact"/>
              <w:ind w:left="388"/>
              <w:rPr>
                <w:sz w:val="20"/>
              </w:rPr>
            </w:pPr>
            <w:r>
              <w:rPr>
                <w:sz w:val="20"/>
              </w:rPr>
              <w:t>Item, eye</w:t>
            </w:r>
          </w:p>
        </w:tc>
        <w:tc>
          <w:tcPr>
            <w:tcW w:w="3693" w:type="dxa"/>
            <w:tcBorders>
              <w:right w:val="nil"/>
            </w:tcBorders>
            <w:vAlign w:val="top"/>
          </w:tcPr>
          <w:p>
            <w:pPr>
              <w:pStyle w:val="20"/>
              <w:spacing w:before="87" w:line="237" w:lineRule="exact"/>
              <w:ind w:right="43"/>
              <w:jc w:val="right"/>
              <w:rPr>
                <w:sz w:val="20"/>
              </w:rPr>
            </w:pPr>
            <w:r>
              <w:rPr>
                <w:w w:val="0"/>
                <w:sz w:val="20"/>
              </w:rPr>
              <w:t>instrument for drawing circles</w:t>
            </w:r>
          </w:p>
        </w:tc>
        <w:tc>
          <w:tcPr>
            <w:tcW w:w="3693" w:type="dxa"/>
            <w:tcBorders>
              <w:left w:val="nil"/>
            </w:tcBorders>
            <w:vAlign w:val="top"/>
          </w:tcPr>
          <w:p>
            <w:pPr>
              <w:pStyle w:val="20"/>
              <w:spacing w:before="87" w:line="237" w:lineRule="exact"/>
              <w:ind w:left="55"/>
              <w:rPr>
                <w:sz w:val="20"/>
              </w:rPr>
            </w:pPr>
            <w:r>
              <w:rPr>
                <w:w w:val="0"/>
                <w:sz w:val="20"/>
              </w:rPr>
              <w:t>rattle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1714" w:type="dxa"/>
            <w:vAlign w:val="top"/>
          </w:tcPr>
          <w:p>
            <w:pPr>
              <w:pStyle w:val="20"/>
              <w:spacing w:before="3"/>
              <w:rPr>
                <w:b/>
                <w:sz w:val="24"/>
              </w:rPr>
            </w:pPr>
          </w:p>
          <w:p>
            <w:pPr>
              <w:pStyle w:val="20"/>
              <w:ind w:left="388"/>
              <w:rPr>
                <w:sz w:val="20"/>
              </w:rPr>
            </w:pPr>
            <w:r>
              <w:rPr>
                <w:sz w:val="20"/>
              </w:rPr>
              <w:t>Electricity, flow</w:t>
            </w:r>
          </w:p>
        </w:tc>
        <w:tc>
          <w:tcPr>
            <w:tcW w:w="7386" w:type="dxa"/>
            <w:gridSpan w:val="2"/>
            <w:vAlign w:val="top"/>
          </w:tcPr>
          <w:p>
            <w:pPr>
              <w:pStyle w:val="20"/>
              <w:spacing w:before="40" w:line="280" w:lineRule="auto"/>
              <w:ind w:left="210" w:right="4926"/>
              <w:rPr>
                <w:sz w:val="20"/>
              </w:rPr>
            </w:pPr>
            <w:r>
              <w:rPr>
                <w:sz w:val="20"/>
              </w:rPr>
              <w:t>Set range: AC 3- -30Amps resolution: 0. lAmp / step</w:t>
            </w:r>
          </w:p>
          <w:p>
            <w:pPr>
              <w:pStyle w:val="20"/>
              <w:spacing w:line="217" w:lineRule="exact"/>
              <w:ind w:left="210"/>
              <w:rPr>
                <w:sz w:val="20"/>
              </w:rPr>
            </w:pPr>
            <w:r>
              <w:rPr>
                <w:sz w:val="20"/>
              </w:rPr>
              <w:t>Accuracy: ± (2% set point + 0.02A)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714" w:type="dxa"/>
            <w:vAlign w:val="top"/>
          </w:tcPr>
          <w:p>
            <w:pPr>
              <w:pStyle w:val="20"/>
              <w:spacing w:before="67" w:line="239" w:lineRule="exact"/>
              <w:ind w:left="388"/>
              <w:rPr>
                <w:sz w:val="20"/>
              </w:rPr>
            </w:pPr>
            <w:r>
              <w:rPr>
                <w:sz w:val="20"/>
              </w:rPr>
              <w:t>Electricity, pressure</w:t>
            </w:r>
          </w:p>
        </w:tc>
        <w:tc>
          <w:tcPr>
            <w:tcW w:w="7386" w:type="dxa"/>
            <w:gridSpan w:val="2"/>
            <w:vAlign w:val="top"/>
          </w:tcPr>
          <w:p>
            <w:pPr>
              <w:pStyle w:val="20"/>
              <w:spacing w:before="67" w:line="239" w:lineRule="exact"/>
              <w:ind w:left="210"/>
              <w:rPr>
                <w:sz w:val="20"/>
              </w:rPr>
            </w:pPr>
            <w:r>
              <w:rPr>
                <w:sz w:val="20"/>
              </w:rPr>
              <w:t>Range: AC 6V Maxo (open-circuit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714" w:type="dxa"/>
            <w:vAlign w:val="top"/>
          </w:tcPr>
          <w:p>
            <w:pPr>
              <w:pStyle w:val="20"/>
              <w:spacing w:before="5"/>
              <w:rPr>
                <w:b/>
                <w:sz w:val="17"/>
              </w:rPr>
            </w:pPr>
          </w:p>
          <w:p>
            <w:pPr>
              <w:pStyle w:val="20"/>
              <w:ind w:left="388"/>
              <w:rPr>
                <w:sz w:val="20"/>
              </w:rPr>
            </w:pPr>
            <w:r>
              <w:rPr>
                <w:sz w:val="20"/>
              </w:rPr>
              <w:t>Frequency, rate</w:t>
            </w:r>
          </w:p>
        </w:tc>
        <w:tc>
          <w:tcPr>
            <w:tcW w:w="7386" w:type="dxa"/>
            <w:gridSpan w:val="2"/>
            <w:vAlign w:val="top"/>
          </w:tcPr>
          <w:p>
            <w:pPr>
              <w:pStyle w:val="20"/>
              <w:spacing w:before="36" w:line="273" w:lineRule="auto"/>
              <w:ind w:left="210" w:right="5567"/>
              <w:rPr>
                <w:sz w:val="20"/>
              </w:rPr>
            </w:pPr>
            <w:r>
              <w:rPr>
                <w:sz w:val="20"/>
              </w:rPr>
              <w:t>50 / 60Hz optional accuracy: ±I00PPM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714" w:type="dxa"/>
            <w:vAlign w:val="top"/>
          </w:tcPr>
          <w:p>
            <w:pPr>
              <w:pStyle w:val="20"/>
              <w:spacing w:before="73" w:line="238" w:lineRule="exact"/>
              <w:ind w:left="388"/>
              <w:rPr>
                <w:sz w:val="20"/>
              </w:rPr>
            </w:pPr>
            <w:r>
              <w:rPr>
                <w:sz w:val="20"/>
              </w:rPr>
              <w:t>Wave, shape</w:t>
            </w:r>
          </w:p>
        </w:tc>
        <w:tc>
          <w:tcPr>
            <w:tcW w:w="7386" w:type="dxa"/>
            <w:gridSpan w:val="2"/>
            <w:vAlign w:val="top"/>
          </w:tcPr>
          <w:p>
            <w:pPr>
              <w:pStyle w:val="20"/>
              <w:spacing w:before="73" w:line="238" w:lineRule="exact"/>
              <w:ind w:left="210"/>
              <w:rPr>
                <w:sz w:val="20"/>
              </w:rPr>
            </w:pPr>
            <w:r>
              <w:rPr>
                <w:sz w:val="20"/>
              </w:rPr>
              <w:t>sinusoidal wave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11" w:hRule="atLeast"/>
        </w:trPr>
        <w:tc>
          <w:tcPr>
            <w:tcW w:w="1714" w:type="dxa"/>
            <w:vAlign w:val="top"/>
          </w:tcPr>
          <w:p>
            <w:pPr>
              <w:pStyle w:val="20"/>
              <w:spacing w:before="6"/>
              <w:rPr>
                <w:b/>
                <w:sz w:val="29"/>
              </w:rPr>
            </w:pPr>
          </w:p>
          <w:p>
            <w:pPr>
              <w:pStyle w:val="20"/>
              <w:ind w:left="489"/>
              <w:rPr>
                <w:sz w:val="20"/>
              </w:rPr>
            </w:pPr>
            <w:r>
              <w:rPr>
                <w:sz w:val="20"/>
              </w:rPr>
              <w:t>ammeter</w:t>
            </w:r>
          </w:p>
        </w:tc>
        <w:tc>
          <w:tcPr>
            <w:tcW w:w="7386" w:type="dxa"/>
            <w:gridSpan w:val="2"/>
            <w:vAlign w:val="top"/>
          </w:tcPr>
          <w:p>
            <w:pPr>
              <w:pStyle w:val="20"/>
              <w:spacing w:before="3" w:line="297" w:lineRule="auto"/>
              <w:ind w:left="210" w:right="5427"/>
              <w:rPr>
                <w:sz w:val="20"/>
              </w:rPr>
            </w:pPr>
            <w:r>
              <w:rPr>
                <w:sz w:val="20"/>
              </w:rPr>
              <w:t>Measurement range: 3- -30A Resolution: 0. lA / step</w:t>
            </w:r>
          </w:p>
          <w:p>
            <w:pPr>
              <w:pStyle w:val="20"/>
              <w:ind w:left="210"/>
              <w:rPr>
                <w:sz w:val="20"/>
              </w:rPr>
            </w:pPr>
            <w:r>
              <w:rPr>
                <w:w w:val="0"/>
                <w:sz w:val="20"/>
              </w:rPr>
              <w:t>Accuracy: ± (2% reading + 0. 1A)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7" w:hRule="atLeast"/>
        </w:trPr>
        <w:tc>
          <w:tcPr>
            <w:tcW w:w="1714" w:type="dxa"/>
            <w:vAlign w:val="top"/>
          </w:tcPr>
          <w:p>
            <w:pPr>
              <w:pStyle w:val="20"/>
              <w:rPr>
                <w:b/>
                <w:sz w:val="20"/>
              </w:rPr>
            </w:pPr>
          </w:p>
          <w:p>
            <w:pPr>
              <w:pStyle w:val="20"/>
              <w:spacing w:before="7"/>
              <w:rPr>
                <w:b/>
                <w:sz w:val="22"/>
              </w:rPr>
            </w:pPr>
          </w:p>
          <w:p>
            <w:pPr>
              <w:pStyle w:val="20"/>
              <w:spacing w:before="1"/>
              <w:ind w:left="489"/>
              <w:rPr>
                <w:sz w:val="20"/>
              </w:rPr>
            </w:pPr>
            <w:r>
              <w:rPr>
                <w:sz w:val="20"/>
              </w:rPr>
              <w:t>ohmmeter</w:t>
            </w:r>
          </w:p>
        </w:tc>
        <w:tc>
          <w:tcPr>
            <w:tcW w:w="7386" w:type="dxa"/>
            <w:gridSpan w:val="2"/>
            <w:vAlign w:val="top"/>
          </w:tcPr>
          <w:p>
            <w:pPr>
              <w:pStyle w:val="20"/>
              <w:spacing w:before="37" w:line="300" w:lineRule="auto"/>
              <w:ind w:left="210" w:right="3465"/>
              <w:rPr>
                <w:sz w:val="20"/>
              </w:rPr>
            </w:pPr>
            <w:r>
              <w:rPr>
                <w:sz w:val="20"/>
              </w:rPr>
              <w:t>Measurement range: 0- -510mQ, 0- -120m when the output current is 10A, and when the output current is 10- -30A</w:t>
            </w:r>
          </w:p>
          <w:p>
            <w:pPr>
              <w:pStyle w:val="20"/>
              <w:spacing w:line="254" w:lineRule="exact"/>
              <w:ind w:left="210"/>
              <w:rPr>
                <w:sz w:val="20"/>
              </w:rPr>
            </w:pPr>
            <w:r>
              <w:rPr>
                <w:sz w:val="20"/>
              </w:rPr>
              <w:t>Resolution: lm Ω / step</w:t>
            </w:r>
          </w:p>
          <w:p>
            <w:pPr>
              <w:pStyle w:val="20"/>
              <w:spacing w:before="63"/>
              <w:ind w:left="210"/>
              <w:rPr>
                <w:sz w:val="20"/>
              </w:rPr>
            </w:pPr>
            <w:r>
              <w:rPr>
                <w:w w:val="0"/>
                <w:sz w:val="20"/>
              </w:rPr>
              <w:t>Accuracy: ± (2% reading + l m 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12" w:hRule="atLeast"/>
        </w:trPr>
        <w:tc>
          <w:tcPr>
            <w:tcW w:w="1714" w:type="dxa"/>
            <w:vAlign w:val="top"/>
          </w:tcPr>
          <w:p>
            <w:pPr>
              <w:pStyle w:val="20"/>
              <w:spacing w:before="6"/>
              <w:rPr>
                <w:b/>
                <w:sz w:val="29"/>
              </w:rPr>
            </w:pPr>
          </w:p>
          <w:p>
            <w:pPr>
              <w:pStyle w:val="20"/>
              <w:spacing w:before="1"/>
              <w:ind w:left="489"/>
              <w:rPr>
                <w:sz w:val="20"/>
              </w:rPr>
            </w:pPr>
            <w:r>
              <w:rPr>
                <w:sz w:val="20"/>
              </w:rPr>
              <w:t>calculagraph</w:t>
            </w:r>
          </w:p>
        </w:tc>
        <w:tc>
          <w:tcPr>
            <w:tcW w:w="7386" w:type="dxa"/>
            <w:gridSpan w:val="2"/>
            <w:vAlign w:val="top"/>
          </w:tcPr>
          <w:p>
            <w:pPr>
              <w:pStyle w:val="20"/>
              <w:spacing w:before="45" w:line="285" w:lineRule="auto"/>
              <w:ind w:left="210" w:right="4950"/>
              <w:rPr>
                <w:sz w:val="20"/>
              </w:rPr>
            </w:pPr>
            <w:r>
              <w:rPr>
                <w:sz w:val="20"/>
              </w:rPr>
              <w:t>Timing range: 0- -999.9 seconds resolution: 0. lS / step</w:t>
            </w:r>
          </w:p>
          <w:p>
            <w:pPr>
              <w:pStyle w:val="20"/>
              <w:spacing w:line="256" w:lineRule="exact"/>
              <w:ind w:left="210"/>
              <w:rPr>
                <w:sz w:val="20"/>
              </w:rPr>
            </w:pPr>
            <w:r>
              <w:rPr>
                <w:w w:val="0"/>
                <w:sz w:val="20"/>
              </w:rPr>
              <w:t>Accuracy: ± 50 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1" w:hRule="atLeast"/>
        </w:trPr>
        <w:tc>
          <w:tcPr>
            <w:tcW w:w="1714" w:type="dxa"/>
            <w:tcBorders>
              <w:bottom w:val="nil"/>
            </w:tcBorders>
            <w:vAlign w:val="top"/>
          </w:tcPr>
          <w:p>
            <w:pPr>
              <w:pStyle w:val="20"/>
              <w:rPr>
                <w:rFonts w:ascii="Times New Roman"/>
                <w:sz w:val="20"/>
              </w:rPr>
            </w:pPr>
          </w:p>
        </w:tc>
        <w:tc>
          <w:tcPr>
            <w:tcW w:w="7386" w:type="dxa"/>
            <w:gridSpan w:val="2"/>
            <w:tcBorders>
              <w:bottom w:val="nil"/>
            </w:tcBorders>
            <w:vAlign w:val="top"/>
          </w:tcPr>
          <w:p>
            <w:pPr>
              <w:pStyle w:val="20"/>
              <w:spacing w:before="122" w:line="210" w:lineRule="exact"/>
              <w:ind w:left="210"/>
              <w:rPr>
                <w:sz w:val="20"/>
              </w:rPr>
            </w:pPr>
            <w:r>
              <w:rPr>
                <w:sz w:val="20"/>
              </w:rPr>
              <w:t>Offset mode: automatic or manual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714" w:type="dxa"/>
            <w:tcBorders>
              <w:top w:val="nil"/>
              <w:bottom w:val="nil"/>
            </w:tcBorders>
            <w:vAlign w:val="top"/>
          </w:tcPr>
          <w:p>
            <w:pPr>
              <w:pStyle w:val="20"/>
              <w:spacing w:line="253" w:lineRule="exact"/>
              <w:ind w:left="165" w:right="-15"/>
              <w:rPr>
                <w:sz w:val="22"/>
              </w:rPr>
            </w:pPr>
            <w:r>
              <w:rPr>
                <w:sz w:val="22"/>
              </w:rPr>
              <w:t>Milliohmoffset</w:t>
            </w:r>
          </w:p>
        </w:tc>
        <w:tc>
          <w:tcPr>
            <w:tcW w:w="7386" w:type="dxa"/>
            <w:gridSpan w:val="2"/>
            <w:tcBorders>
              <w:top w:val="nil"/>
              <w:bottom w:val="nil"/>
            </w:tcBorders>
            <w:vAlign w:val="top"/>
          </w:tcPr>
          <w:p>
            <w:pPr>
              <w:pStyle w:val="20"/>
              <w:spacing w:before="65" w:line="255" w:lineRule="exact"/>
              <w:ind w:left="210"/>
              <w:rPr>
                <w:sz w:val="20"/>
              </w:rPr>
            </w:pPr>
            <w:r>
              <w:rPr>
                <w:sz w:val="20"/>
              </w:rPr>
              <w:t>Maximum Offset range: 100 mΩ Max.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atLeast"/>
        </w:trPr>
        <w:tc>
          <w:tcPr>
            <w:tcW w:w="1714" w:type="dxa"/>
            <w:tcBorders>
              <w:top w:val="nil"/>
              <w:bottom w:val="nil"/>
            </w:tcBorders>
            <w:vAlign w:val="top"/>
          </w:tcPr>
          <w:p>
            <w:pPr>
              <w:pStyle w:val="20"/>
              <w:spacing w:before="58" w:line="236" w:lineRule="exact"/>
              <w:ind w:left="570" w:right="693"/>
              <w:jc w:val="center"/>
              <w:rPr>
                <w:sz w:val="20"/>
              </w:rPr>
            </w:pPr>
            <w:r>
              <w:rPr>
                <w:sz w:val="20"/>
              </w:rPr>
              <w:t>setting</w:t>
            </w:r>
          </w:p>
        </w:tc>
        <w:tc>
          <w:tcPr>
            <w:tcW w:w="7386" w:type="dxa"/>
            <w:gridSpan w:val="2"/>
            <w:tcBorders>
              <w:top w:val="nil"/>
              <w:bottom w:val="nil"/>
            </w:tcBorders>
            <w:vAlign w:val="top"/>
          </w:tcPr>
          <w:p>
            <w:pPr>
              <w:pStyle w:val="20"/>
              <w:spacing w:before="18"/>
              <w:ind w:left="210"/>
              <w:rPr>
                <w:sz w:val="20"/>
              </w:rPr>
            </w:pPr>
            <w:r>
              <w:rPr>
                <w:sz w:val="20"/>
              </w:rPr>
              <w:t>Resolution: lm Ω / step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1" w:hRule="atLeast"/>
        </w:trPr>
        <w:tc>
          <w:tcPr>
            <w:tcW w:w="1714" w:type="dxa"/>
            <w:tcBorders>
              <w:top w:val="nil"/>
            </w:tcBorders>
            <w:vAlign w:val="top"/>
          </w:tcPr>
          <w:p>
            <w:pPr>
              <w:pStyle w:val="20"/>
              <w:rPr>
                <w:rFonts w:ascii="Times New Roman"/>
                <w:sz w:val="20"/>
              </w:rPr>
            </w:pPr>
          </w:p>
        </w:tc>
        <w:tc>
          <w:tcPr>
            <w:tcW w:w="7386" w:type="dxa"/>
            <w:gridSpan w:val="2"/>
            <w:tcBorders>
              <w:top w:val="nil"/>
            </w:tcBorders>
            <w:vAlign w:val="top"/>
          </w:tcPr>
          <w:p>
            <w:pPr>
              <w:pStyle w:val="20"/>
              <w:spacing w:line="255" w:lineRule="exact"/>
              <w:ind w:left="210"/>
              <w:rPr>
                <w:sz w:val="20"/>
              </w:rPr>
            </w:pPr>
            <w:r>
              <w:rPr>
                <w:w w:val="0"/>
                <w:sz w:val="20"/>
              </w:rPr>
              <w:t>Accuracy: ± (2% Setpoint + M 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11" w:hRule="atLeast"/>
        </w:trPr>
        <w:tc>
          <w:tcPr>
            <w:tcW w:w="1714" w:type="dxa"/>
            <w:vAlign w:val="top"/>
          </w:tcPr>
          <w:p>
            <w:pPr>
              <w:pStyle w:val="20"/>
              <w:spacing w:before="7"/>
              <w:rPr>
                <w:b/>
                <w:sz w:val="29"/>
              </w:rPr>
            </w:pPr>
          </w:p>
          <w:p>
            <w:pPr>
              <w:pStyle w:val="20"/>
              <w:ind w:left="249"/>
              <w:rPr>
                <w:sz w:val="20"/>
              </w:rPr>
            </w:pPr>
            <w:r>
              <w:rPr>
                <w:sz w:val="20"/>
              </w:rPr>
              <w:t>Determining value setting</w:t>
            </w:r>
          </w:p>
        </w:tc>
        <w:tc>
          <w:tcPr>
            <w:tcW w:w="7386" w:type="dxa"/>
            <w:gridSpan w:val="2"/>
            <w:vAlign w:val="top"/>
          </w:tcPr>
          <w:p>
            <w:pPr>
              <w:pStyle w:val="20"/>
              <w:spacing w:before="1"/>
              <w:rPr>
                <w:b/>
                <w:sz w:val="19"/>
              </w:rPr>
            </w:pPr>
          </w:p>
          <w:p>
            <w:pPr>
              <w:pStyle w:val="20"/>
              <w:spacing w:line="288" w:lineRule="auto"/>
              <w:ind w:left="210" w:right="2366"/>
              <w:rPr>
                <w:sz w:val="20"/>
              </w:rPr>
            </w:pPr>
            <w:r>
              <w:rPr>
                <w:sz w:val="20"/>
              </w:rPr>
              <w:t>Upper limit of resistance setting range: 0-510mQ resolution: lm Ω / step accuracy: ± (2% setting + 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2" w:hRule="atLeast"/>
        </w:trPr>
        <w:tc>
          <w:tcPr>
            <w:tcW w:w="1714" w:type="dxa"/>
            <w:vAlign w:val="top"/>
          </w:tcPr>
          <w:p>
            <w:pPr>
              <w:pStyle w:val="20"/>
              <w:spacing w:before="10"/>
              <w:rPr>
                <w:b/>
                <w:sz w:val="29"/>
              </w:rPr>
            </w:pPr>
          </w:p>
          <w:p>
            <w:pPr>
              <w:pStyle w:val="20"/>
              <w:ind w:left="256"/>
              <w:rPr>
                <w:sz w:val="20"/>
              </w:rPr>
            </w:pPr>
            <w:r>
              <w:rPr>
                <w:sz w:val="20"/>
              </w:rPr>
              <w:t>Test time setting</w:t>
            </w:r>
          </w:p>
        </w:tc>
        <w:tc>
          <w:tcPr>
            <w:tcW w:w="7386" w:type="dxa"/>
            <w:gridSpan w:val="2"/>
            <w:vAlign w:val="top"/>
          </w:tcPr>
          <w:p>
            <w:pPr>
              <w:pStyle w:val="20"/>
              <w:spacing w:before="77" w:line="336" w:lineRule="auto"/>
              <w:ind w:left="210" w:right="4650"/>
              <w:rPr>
                <w:sz w:val="20"/>
              </w:rPr>
            </w:pPr>
            <w:r>
              <w:rPr>
                <w:sz w:val="20"/>
              </w:rPr>
              <w:t>Set range: 0. 5- -999.9 seconds resolution: 0. 1S / step</w:t>
            </w:r>
          </w:p>
          <w:p>
            <w:pPr>
              <w:pStyle w:val="20"/>
              <w:spacing w:line="201" w:lineRule="exact"/>
              <w:ind w:left="210"/>
              <w:rPr>
                <w:sz w:val="20"/>
              </w:rPr>
            </w:pPr>
            <w:r>
              <w:rPr>
                <w:w w:val="0"/>
                <w:sz w:val="20"/>
              </w:rPr>
              <w:t>Accuracy: ± (0. 01% + 50m s)</w:t>
            </w:r>
          </w:p>
        </w:tc>
      </w:tr>
    </w:tbl>
    <w:p>
      <w:pPr>
        <w:spacing w:after="0" w:line="201" w:lineRule="exact"/>
        <w:rPr>
          <w:sz w:val="20"/>
        </w:rPr>
        <w:sectPr>
          <w:pgSz w:w="11910" w:h="16840"/>
          <w:pgMar w:top="1060" w:right="40" w:bottom="880" w:left="380" w:header="694" w:footer="598" w:gutter="0"/>
          <w:pgNumType w:fmt="decimal"/>
          <w:cols w:space="720" w:num="1"/>
        </w:sectPr>
      </w:pPr>
    </w:p>
    <w:p>
      <w:pPr>
        <w:pStyle w:val="11"/>
        <w:rPr>
          <w:b/>
        </w:rPr>
      </w:pPr>
    </w:p>
    <w:p>
      <w:pPr>
        <w:pStyle w:val="4"/>
        <w:spacing w:before="216"/>
        <w:ind w:left="735" w:firstLine="0"/>
      </w:pPr>
      <w:bookmarkStart w:id="10" w:name="页 8"/>
      <w:bookmarkEnd w:id="10"/>
      <w:r>
        <w:rPr>
          <w:w w:val="95"/>
        </w:rPr>
        <w:t>3</w:t>
      </w:r>
      <w:r>
        <w:rPr>
          <w:rFonts w:hint="eastAsia"/>
          <w:w w:val="95"/>
          <w:lang w:val="en-US" w:eastAsia="zh-CN"/>
        </w:rPr>
        <w:t>.</w:t>
      </w:r>
      <w:r>
        <w:rPr>
          <w:w w:val="0"/>
        </w:rPr>
        <w:t>3. General specification description</w:t>
      </w:r>
    </w:p>
    <w:tbl>
      <w:tblPr>
        <w:tblStyle w:val="17"/>
        <w:tblpPr w:leftFromText="180" w:rightFromText="180" w:vertAnchor="text" w:horzAnchor="page" w:tblpX="1100" w:tblpY="659"/>
        <w:tblOverlap w:val="never"/>
        <w:tblW w:w="93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9"/>
        <w:gridCol w:w="7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2" w:hRule="atLeast"/>
        </w:trPr>
        <w:tc>
          <w:tcPr>
            <w:tcW w:w="1759" w:type="dxa"/>
            <w:vAlign w:val="top"/>
          </w:tcPr>
          <w:p>
            <w:pPr>
              <w:bidi w:val="0"/>
              <w:rPr>
                <w:rFonts w:hint="default"/>
              </w:rPr>
            </w:pPr>
          </w:p>
          <w:p>
            <w:pPr>
              <w:bidi w:val="0"/>
              <w:rPr>
                <w:rFonts w:hint="default"/>
              </w:rPr>
            </w:pPr>
            <w:r>
              <w:rPr>
                <w:rFonts w:hint="default"/>
              </w:rPr>
              <w:t>Item, eye</w:t>
            </w:r>
          </w:p>
        </w:tc>
        <w:tc>
          <w:tcPr>
            <w:tcW w:w="7581" w:type="dxa"/>
            <w:vAlign w:val="top"/>
          </w:tcPr>
          <w:p>
            <w:pPr>
              <w:bidi w:val="0"/>
              <w:rPr>
                <w:rFonts w:hint="default"/>
                <w:lang w:eastAsia="zh-CN"/>
              </w:rPr>
            </w:pPr>
            <w:r>
              <w:rPr>
                <w:rFonts w:hint="default"/>
                <w:lang w:eastAsia="zh-CN"/>
              </w:rPr>
              <w:t>instruction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1759" w:type="dxa"/>
            <w:vAlign w:val="top"/>
          </w:tcPr>
          <w:p>
            <w:pPr>
              <w:bidi w:val="0"/>
              <w:rPr>
                <w:rFonts w:hint="default"/>
              </w:rPr>
            </w:pPr>
          </w:p>
          <w:p>
            <w:pPr>
              <w:bidi w:val="0"/>
              <w:rPr>
                <w:rFonts w:hint="default"/>
              </w:rPr>
            </w:pPr>
            <w:r>
              <w:rPr>
                <w:rFonts w:hint="default"/>
              </w:rPr>
              <w:t>Remote control input function</w:t>
            </w:r>
          </w:p>
        </w:tc>
        <w:tc>
          <w:tcPr>
            <w:tcW w:w="7581" w:type="dxa"/>
            <w:vAlign w:val="top"/>
          </w:tcPr>
          <w:p>
            <w:pPr>
              <w:bidi w:val="0"/>
              <w:rPr>
                <w:rFonts w:hint="default"/>
              </w:rPr>
            </w:pPr>
          </w:p>
          <w:p>
            <w:pPr>
              <w:bidi w:val="0"/>
              <w:rPr>
                <w:rFonts w:hint="default"/>
              </w:rPr>
            </w:pPr>
            <w:r>
              <w:rPr>
                <w:rFonts w:hint="default"/>
              </w:rPr>
              <w:t>TEST, RESET, and Withstand Process controls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1759" w:type="dxa"/>
            <w:vAlign w:val="top"/>
          </w:tcPr>
          <w:p>
            <w:pPr>
              <w:bidi w:val="0"/>
              <w:rPr>
                <w:rFonts w:hint="default"/>
              </w:rPr>
            </w:pPr>
          </w:p>
          <w:p>
            <w:pPr>
              <w:bidi w:val="0"/>
              <w:rPr>
                <w:rFonts w:hint="default"/>
              </w:rPr>
            </w:pPr>
          </w:p>
          <w:p>
            <w:pPr>
              <w:bidi w:val="0"/>
              <w:rPr>
                <w:rFonts w:hint="default"/>
              </w:rPr>
            </w:pPr>
            <w:r>
              <w:rPr>
                <w:rFonts w:hint="default"/>
              </w:rPr>
              <w:t>Remote control output function</w:t>
            </w:r>
          </w:p>
        </w:tc>
        <w:tc>
          <w:tcPr>
            <w:tcW w:w="7581" w:type="dxa"/>
            <w:vAlign w:val="top"/>
          </w:tcPr>
          <w:p>
            <w:pPr>
              <w:bidi w:val="0"/>
              <w:rPr>
                <w:rFonts w:hint="default"/>
              </w:rPr>
            </w:pPr>
          </w:p>
          <w:p>
            <w:pPr>
              <w:bidi w:val="0"/>
              <w:rPr>
                <w:rFonts w:hint="default"/>
              </w:rPr>
            </w:pPr>
            <w:r>
              <w:rPr>
                <w:rFonts w:hint="default"/>
              </w:rPr>
              <w:t>Pass, Fail, and Test — in a Process</w:t>
            </w:r>
          </w:p>
          <w:p>
            <w:pPr>
              <w:bidi w:val="0"/>
              <w:rPr>
                <w:rFonts w:hint="default"/>
              </w:rPr>
            </w:pPr>
            <w:r>
              <w:rPr>
                <w:rFonts w:hint="default"/>
              </w:rPr>
              <w:t>Special connection interface for withstand test: Start Out and Reset Out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759" w:type="dxa"/>
            <w:vAlign w:val="top"/>
          </w:tcPr>
          <w:p>
            <w:pPr>
              <w:bidi w:val="0"/>
              <w:rPr>
                <w:rFonts w:hint="default"/>
              </w:rPr>
            </w:pPr>
          </w:p>
          <w:p>
            <w:pPr>
              <w:bidi w:val="0"/>
              <w:rPr>
                <w:rFonts w:hint="default"/>
              </w:rPr>
            </w:pPr>
            <w:r>
              <w:rPr>
                <w:rFonts w:hint="default"/>
              </w:rPr>
              <w:t>Test failure alarm</w:t>
            </w:r>
          </w:p>
        </w:tc>
        <w:tc>
          <w:tcPr>
            <w:tcW w:w="7581" w:type="dxa"/>
            <w:vAlign w:val="top"/>
          </w:tcPr>
          <w:p>
            <w:pPr>
              <w:bidi w:val="0"/>
              <w:rPr>
                <w:rFonts w:hint="default"/>
              </w:rPr>
            </w:pPr>
          </w:p>
          <w:p>
            <w:pPr>
              <w:bidi w:val="0"/>
              <w:rPr>
                <w:rFonts w:hint="default"/>
              </w:rPr>
            </w:pPr>
            <w:r>
              <w:rPr>
                <w:rFonts w:hint="default"/>
              </w:rPr>
              <w:t>Warning unit, LCD display display "FAIL" and test readings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8" w:hRule="atLeast"/>
        </w:trPr>
        <w:tc>
          <w:tcPr>
            <w:tcW w:w="1759" w:type="dxa"/>
            <w:vAlign w:val="top"/>
          </w:tcPr>
          <w:p>
            <w:pPr>
              <w:bidi w:val="0"/>
              <w:rPr>
                <w:rFonts w:hint="default"/>
              </w:rPr>
            </w:pPr>
          </w:p>
          <w:p>
            <w:pPr>
              <w:bidi w:val="0"/>
              <w:rPr>
                <w:rFonts w:hint="default"/>
              </w:rPr>
            </w:pPr>
          </w:p>
          <w:p>
            <w:pPr>
              <w:bidi w:val="0"/>
              <w:rPr>
                <w:rFonts w:hint="default"/>
              </w:rPr>
            </w:pPr>
            <w:r>
              <w:rPr>
                <w:rFonts w:hint="default"/>
              </w:rPr>
              <w:t>memory unit</w:t>
            </w:r>
          </w:p>
        </w:tc>
        <w:tc>
          <w:tcPr>
            <w:tcW w:w="7581" w:type="dxa"/>
            <w:vAlign w:val="top"/>
          </w:tcPr>
          <w:p>
            <w:pPr>
              <w:bidi w:val="0"/>
              <w:rPr>
                <w:rFonts w:hint="default"/>
              </w:rPr>
            </w:pPr>
          </w:p>
          <w:p>
            <w:pPr>
              <w:bidi w:val="0"/>
              <w:rPr>
                <w:rFonts w:hint="default"/>
              </w:rPr>
            </w:pPr>
          </w:p>
          <w:p>
            <w:pPr>
              <w:bidi w:val="0"/>
              <w:rPr>
                <w:rFonts w:hint="default"/>
              </w:rPr>
            </w:pPr>
            <w:r>
              <w:rPr>
                <w:rFonts w:hint="default"/>
              </w:rPr>
              <w:t>There are 5 groups of memorisable current, frequency, mΩ OFFSET, upper resistance value</w:t>
            </w:r>
            <w:bookmarkStart w:id="45" w:name="_GoBack"/>
            <w:bookmarkEnd w:id="45"/>
            <w:r>
              <w:rPr>
                <w:rFonts w:hint="default"/>
              </w:rPr>
              <w:t xml:space="preserve"> and test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3" w:hRule="atLeast"/>
        </w:trPr>
        <w:tc>
          <w:tcPr>
            <w:tcW w:w="1759" w:type="dxa"/>
            <w:vAlign w:val="top"/>
          </w:tcPr>
          <w:p>
            <w:pPr>
              <w:bidi w:val="0"/>
              <w:rPr>
                <w:rFonts w:hint="default"/>
              </w:rPr>
            </w:pPr>
          </w:p>
          <w:p>
            <w:pPr>
              <w:bidi w:val="0"/>
              <w:rPr>
                <w:rFonts w:hint="default"/>
              </w:rPr>
            </w:pPr>
            <w:r>
              <w:rPr>
                <w:rFonts w:hint="default"/>
              </w:rPr>
              <w:t>LCD</w:t>
            </w:r>
          </w:p>
        </w:tc>
        <w:tc>
          <w:tcPr>
            <w:tcW w:w="7581" w:type="dxa"/>
            <w:vAlign w:val="top"/>
          </w:tcPr>
          <w:p>
            <w:pPr>
              <w:bidi w:val="0"/>
              <w:rPr>
                <w:rFonts w:hint="default"/>
              </w:rPr>
            </w:pPr>
          </w:p>
          <w:p>
            <w:pPr>
              <w:bidi w:val="0"/>
              <w:rPr>
                <w:rFonts w:hint="default"/>
              </w:rPr>
            </w:pPr>
            <w:r>
              <w:rPr>
                <w:rFonts w:hint="default"/>
              </w:rPr>
              <w:t>The 16X2 point matrix type has a backlight device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3" w:hRule="atLeast"/>
        </w:trPr>
        <w:tc>
          <w:tcPr>
            <w:tcW w:w="1759" w:type="dxa"/>
            <w:vAlign w:val="top"/>
          </w:tcPr>
          <w:p>
            <w:pPr>
              <w:bidi w:val="0"/>
              <w:rPr>
                <w:rFonts w:hint="default"/>
              </w:rPr>
            </w:pPr>
          </w:p>
          <w:p>
            <w:pPr>
              <w:bidi w:val="0"/>
              <w:rPr>
                <w:rFonts w:hint="default"/>
              </w:rPr>
            </w:pPr>
            <w:r>
              <w:rPr>
                <w:rFonts w:hint="default"/>
              </w:rPr>
              <w:t>instrument calibration</w:t>
            </w:r>
          </w:p>
        </w:tc>
        <w:tc>
          <w:tcPr>
            <w:tcW w:w="7581" w:type="dxa"/>
            <w:vAlign w:val="top"/>
          </w:tcPr>
          <w:p>
            <w:pPr>
              <w:bidi w:val="0"/>
              <w:rPr>
                <w:rFonts w:hint="default"/>
              </w:rPr>
            </w:pPr>
          </w:p>
          <w:p>
            <w:pPr>
              <w:bidi w:val="0"/>
              <w:rPr>
                <w:rFonts w:hint="default"/>
              </w:rPr>
            </w:pPr>
            <w:r>
              <w:rPr>
                <w:rFonts w:hint="default"/>
              </w:rPr>
              <w:t>Using the software correction method, the correction data is stored in the E2PR0M and will not disappear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3" w:hRule="atLeast"/>
        </w:trPr>
        <w:tc>
          <w:tcPr>
            <w:tcW w:w="1759" w:type="dxa"/>
            <w:vAlign w:val="top"/>
          </w:tcPr>
          <w:p>
            <w:pPr>
              <w:bidi w:val="0"/>
              <w:rPr>
                <w:rFonts w:hint="default"/>
              </w:rPr>
            </w:pPr>
          </w:p>
          <w:p>
            <w:pPr>
              <w:bidi w:val="0"/>
              <w:rPr>
                <w:rFonts w:hint="default"/>
              </w:rPr>
            </w:pPr>
            <w:r>
              <w:rPr>
                <w:rFonts w:hint="default"/>
              </w:rPr>
              <w:t>P-wire</w:t>
            </w:r>
          </w:p>
        </w:tc>
        <w:tc>
          <w:tcPr>
            <w:tcW w:w="7581" w:type="dxa"/>
            <w:vAlign w:val="top"/>
          </w:tcPr>
          <w:p>
            <w:pPr>
              <w:bidi w:val="0"/>
              <w:rPr>
                <w:rFonts w:hint="default"/>
              </w:rPr>
            </w:pPr>
          </w:p>
          <w:p>
            <w:pPr>
              <w:bidi w:val="0"/>
              <w:rPr>
                <w:rFonts w:hint="default"/>
              </w:rPr>
            </w:pPr>
            <w:r>
              <w:rPr>
                <w:rFonts w:hint="default"/>
              </w:rPr>
              <w:t>Four-end test line, red and black line is 1.2 meters 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41" w:hRule="atLeast"/>
        </w:trPr>
        <w:tc>
          <w:tcPr>
            <w:tcW w:w="1759" w:type="dxa"/>
            <w:vAlign w:val="top"/>
          </w:tcPr>
          <w:p>
            <w:pPr>
              <w:bidi w:val="0"/>
              <w:rPr>
                <w:rFonts w:hint="default"/>
              </w:rPr>
            </w:pPr>
          </w:p>
          <w:p>
            <w:pPr>
              <w:bidi w:val="0"/>
              <w:rPr>
                <w:rFonts w:hint="default"/>
              </w:rPr>
            </w:pPr>
          </w:p>
          <w:p>
            <w:pPr>
              <w:bidi w:val="0"/>
              <w:rPr>
                <w:rFonts w:hint="default"/>
              </w:rPr>
            </w:pPr>
          </w:p>
          <w:p>
            <w:pPr>
              <w:bidi w:val="0"/>
              <w:rPr>
                <w:rFonts w:hint="default"/>
              </w:rPr>
            </w:pPr>
            <w:r>
              <w:rPr>
                <w:rFonts w:hint="default"/>
              </w:rPr>
              <w:t>service environment</w:t>
            </w:r>
          </w:p>
        </w:tc>
        <w:tc>
          <w:tcPr>
            <w:tcW w:w="7581" w:type="dxa"/>
            <w:vAlign w:val="top"/>
          </w:tcPr>
          <w:p>
            <w:pPr>
              <w:bidi w:val="0"/>
              <w:rPr>
                <w:rFonts w:hint="default"/>
              </w:rPr>
            </w:pPr>
          </w:p>
          <w:p>
            <w:pPr>
              <w:bidi w:val="0"/>
              <w:rPr>
                <w:rFonts w:hint="default"/>
              </w:rPr>
            </w:pPr>
          </w:p>
          <w:p>
            <w:pPr>
              <w:bidi w:val="0"/>
              <w:rPr>
                <w:rFonts w:hint="default"/>
              </w:rPr>
            </w:pPr>
            <w:r>
              <w:rPr>
                <w:rFonts w:hint="default"/>
              </w:rPr>
              <w:t>Operating temperature: 0。一 45。</w:t>
            </w:r>
          </w:p>
          <w:p>
            <w:pPr>
              <w:bidi w:val="0"/>
              <w:rPr>
                <w:rFonts w:hint="default"/>
              </w:rPr>
            </w:pPr>
            <w:r>
              <w:rPr>
                <w:rFonts w:hint="default"/>
              </w:rPr>
              <w:t>humidity: 20- -80%RH</w:t>
            </w:r>
          </w:p>
          <w:p>
            <w:pPr>
              <w:bidi w:val="0"/>
              <w:rPr>
                <w:rFonts w:hint="default"/>
              </w:rPr>
            </w:pPr>
            <w:r>
              <w:rPr>
                <w:rFonts w:hint="default"/>
              </w:rPr>
              <w:t>Height: below 2,000 meters above sea level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86" w:hRule="atLeast"/>
        </w:trPr>
        <w:tc>
          <w:tcPr>
            <w:tcW w:w="1759" w:type="dxa"/>
            <w:vAlign w:val="top"/>
          </w:tcPr>
          <w:p>
            <w:pPr>
              <w:bidi w:val="0"/>
              <w:rPr>
                <w:rFonts w:hint="default"/>
              </w:rPr>
            </w:pPr>
          </w:p>
          <w:p>
            <w:pPr>
              <w:bidi w:val="0"/>
              <w:rPr>
                <w:rFonts w:hint="default"/>
              </w:rPr>
            </w:pPr>
          </w:p>
          <w:p>
            <w:pPr>
              <w:bidi w:val="0"/>
              <w:rPr>
                <w:rFonts w:hint="default"/>
              </w:rPr>
            </w:pPr>
            <w:r>
              <w:rPr>
                <w:rFonts w:hint="default"/>
              </w:rPr>
              <w:t>Box structure</w:t>
            </w:r>
          </w:p>
        </w:tc>
        <w:tc>
          <w:tcPr>
            <w:tcW w:w="7581" w:type="dxa"/>
            <w:vAlign w:val="top"/>
          </w:tcPr>
          <w:p>
            <w:pPr>
              <w:bidi w:val="0"/>
              <w:rPr>
                <w:rFonts w:hint="default"/>
              </w:rPr>
            </w:pPr>
          </w:p>
          <w:p>
            <w:pPr>
              <w:bidi w:val="0"/>
              <w:rPr>
                <w:rFonts w:hint="default"/>
              </w:rPr>
            </w:pPr>
            <w:r>
              <w:rPr>
                <w:rFonts w:hint="default"/>
              </w:rPr>
              <w:t>Dimensions: 280L X 370W X 89Hmm</w:t>
            </w:r>
          </w:p>
          <w:p>
            <w:pPr>
              <w:bidi w:val="0"/>
              <w:rPr>
                <w:rFonts w:hint="default"/>
              </w:rPr>
            </w:pPr>
            <w:r>
              <w:rPr>
                <w:rFonts w:hint="default"/>
              </w:rPr>
              <w:t>Net weight: 8.7Kg</w:t>
            </w:r>
          </w:p>
        </w:tc>
      </w:tr>
    </w:tbl>
    <w:p>
      <w:pPr>
        <w:pStyle w:val="11"/>
        <w:rPr>
          <w:b/>
          <w:sz w:val="15"/>
        </w:rPr>
      </w:pPr>
    </w:p>
    <w:p>
      <w:pPr>
        <w:pStyle w:val="11"/>
        <w:rPr>
          <w:b/>
          <w:sz w:val="28"/>
        </w:rPr>
      </w:pPr>
    </w:p>
    <w:p>
      <w:pPr>
        <w:pStyle w:val="11"/>
        <w:rPr>
          <w:b/>
          <w:sz w:val="28"/>
        </w:rPr>
      </w:pPr>
    </w:p>
    <w:p>
      <w:pPr>
        <w:pStyle w:val="11"/>
        <w:rPr>
          <w:b/>
          <w:sz w:val="28"/>
        </w:rPr>
      </w:pPr>
    </w:p>
    <w:p>
      <w:pPr>
        <w:pStyle w:val="11"/>
        <w:rPr>
          <w:b/>
          <w:sz w:val="28"/>
        </w:rPr>
      </w:pPr>
    </w:p>
    <w:p>
      <w:pPr>
        <w:pStyle w:val="11"/>
        <w:rPr>
          <w:b/>
          <w:sz w:val="28"/>
        </w:rPr>
      </w:pPr>
    </w:p>
    <w:p>
      <w:pPr>
        <w:pStyle w:val="11"/>
        <w:rPr>
          <w:b/>
          <w:sz w:val="28"/>
        </w:rPr>
      </w:pPr>
    </w:p>
    <w:p>
      <w:pPr>
        <w:pStyle w:val="11"/>
        <w:rPr>
          <w:b/>
          <w:sz w:val="28"/>
        </w:rPr>
      </w:pPr>
    </w:p>
    <w:p>
      <w:pPr>
        <w:pStyle w:val="11"/>
        <w:spacing w:before="7"/>
        <w:rPr>
          <w:b/>
          <w:sz w:val="37"/>
        </w:rPr>
      </w:pPr>
    </w:p>
    <w:p>
      <w:pPr>
        <w:pStyle w:val="9"/>
        <w:spacing w:before="1"/>
        <w:ind w:left="0" w:right="570"/>
        <w:jc w:val="center"/>
        <w:rPr>
          <w:rFonts w:ascii="Times New Roman"/>
        </w:rPr>
      </w:pPr>
      <w:r>
        <w:rPr>
          <w:rFonts w:ascii="Times New Roman"/>
        </w:rPr>
        <w:t>5</w:t>
      </w:r>
    </w:p>
    <w:p>
      <w:pPr>
        <w:spacing w:after="0"/>
        <w:jc w:val="center"/>
        <w:rPr>
          <w:rFonts w:ascii="Times New Roman"/>
        </w:rPr>
      </w:pPr>
    </w:p>
    <w:p>
      <w:pPr>
        <w:bidi w:val="0"/>
        <w:rPr>
          <w:rFonts w:ascii="宋体" w:hAnsi="宋体" w:eastAsia="宋体" w:cs="宋体"/>
          <w:sz w:val="22"/>
          <w:szCs w:val="22"/>
          <w:lang w:val="zh-CN" w:eastAsia="zh-CN" w:bidi="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pStyle w:val="11"/>
        <w:tabs>
          <w:tab w:val="left" w:pos="5073"/>
        </w:tabs>
        <w:spacing w:before="8"/>
        <w:rPr>
          <w:rFonts w:hint="default" w:ascii="Times New Roman" w:eastAsia="宋体"/>
          <w:sz w:val="21"/>
          <w:lang w:val="en-US" w:eastAsia="zh-CN"/>
        </w:rPr>
      </w:pPr>
      <w:r>
        <w:rPr>
          <w:rFonts w:hint="eastAsia" w:ascii="Times New Roman"/>
          <w:sz w:val="21"/>
          <w:lang w:eastAsia="zh-CN"/>
        </w:rPr>
        <w:tab/>
      </w:r>
      <w:r>
        <w:rPr>
          <w:rFonts w:hint="eastAsia" w:ascii="Times New Roman"/>
          <w:sz w:val="21"/>
          <w:lang w:val="en-US" w:eastAsia="zh-CN"/>
        </w:rPr>
        <w:t xml:space="preserve">    9</w:t>
      </w:r>
    </w:p>
    <w:p>
      <w:pPr>
        <w:pStyle w:val="4"/>
        <w:numPr>
          <w:ilvl w:val="1"/>
          <w:numId w:val="8"/>
        </w:numPr>
        <w:tabs>
          <w:tab w:val="left" w:pos="1274"/>
        </w:tabs>
        <w:spacing w:before="62" w:after="0" w:line="240" w:lineRule="auto"/>
        <w:ind w:left="1273" w:right="0" w:hanging="471"/>
        <w:jc w:val="left"/>
      </w:pPr>
      <w:bookmarkStart w:id="11" w:name="页 9"/>
      <w:bookmarkEnd w:id="11"/>
      <w:r>
        <w:t>Medical regulations</w:t>
      </w:r>
    </w:p>
    <w:p>
      <w:pPr>
        <w:spacing w:before="116"/>
        <w:ind w:left="1223" w:right="0" w:firstLine="0"/>
        <w:jc w:val="left"/>
        <w:rPr>
          <w:sz w:val="22"/>
        </w:rPr>
      </w:pPr>
      <w:r>
        <w:rPr>
          <w:sz w:val="22"/>
        </w:rPr>
        <w:t>The pressure tester must never be operated by someone with a heart disease or a rhythm regulator.</w:t>
      </w:r>
    </w:p>
    <w:p>
      <w:pPr>
        <w:pStyle w:val="11"/>
        <w:rPr>
          <w:sz w:val="22"/>
        </w:rPr>
      </w:pPr>
    </w:p>
    <w:p>
      <w:pPr>
        <w:pStyle w:val="11"/>
        <w:spacing w:before="8"/>
        <w:rPr>
          <w:sz w:val="26"/>
        </w:rPr>
      </w:pPr>
    </w:p>
    <w:p>
      <w:pPr>
        <w:pStyle w:val="4"/>
        <w:numPr>
          <w:ilvl w:val="1"/>
          <w:numId w:val="8"/>
        </w:numPr>
        <w:tabs>
          <w:tab w:val="left" w:pos="1089"/>
        </w:tabs>
        <w:spacing w:before="0" w:after="0" w:line="240" w:lineRule="auto"/>
        <w:ind w:left="1088" w:right="0" w:hanging="286"/>
        <w:jc w:val="left"/>
      </w:pPr>
      <w:r>
        <w:t>Test safety procedures provisions</w:t>
      </w:r>
    </w:p>
    <w:p>
      <w:pPr>
        <w:pStyle w:val="11"/>
        <w:spacing w:before="101" w:line="350" w:lineRule="auto"/>
        <w:ind w:left="803" w:right="883" w:firstLine="439"/>
        <w:jc w:val="both"/>
      </w:pPr>
      <w:r>
        <w:rPr>
          <w:w w:val="0"/>
        </w:rPr>
        <w:t>The grounding wire of the AC grounding resistance tester must be completed according to the regulations.When connecting the test line, you must first connect the return route on the AC ground resistance tester to the object to be tested.The operator must determine the control switch and remote control switch of the AC grounding resistance tester. If the remote control switch should be placed and positioned, not arbitrary.</w:t>
      </w:r>
    </w:p>
    <w:p>
      <w:pPr>
        <w:pStyle w:val="11"/>
        <w:spacing w:before="1"/>
        <w:rPr>
          <w:sz w:val="25"/>
        </w:rPr>
      </w:pPr>
    </w:p>
    <w:p>
      <w:pPr>
        <w:spacing w:before="0"/>
        <w:ind w:left="803" w:right="0" w:firstLine="0"/>
        <w:jc w:val="left"/>
        <w:rPr>
          <w:sz w:val="20"/>
        </w:rPr>
      </w:pPr>
      <w:r>
        <w:rPr>
          <w:w w:val="95"/>
          <w:sz w:val="28"/>
          <w:u w:val="single"/>
        </w:rPr>
        <w:t xml:space="preserve">W A R N IN </w:t>
      </w:r>
      <w:r>
        <w:rPr>
          <w:w w:val="0"/>
          <w:sz w:val="20"/>
        </w:rPr>
        <w:t>G Do not touch the test item or any connection to the object under test.</w:t>
      </w:r>
    </w:p>
    <w:p>
      <w:pPr>
        <w:pStyle w:val="11"/>
        <w:spacing w:before="12"/>
        <w:rPr>
          <w:sz w:val="40"/>
        </w:rPr>
      </w:pPr>
    </w:p>
    <w:p>
      <w:pPr>
        <w:pStyle w:val="4"/>
        <w:numPr>
          <w:ilvl w:val="1"/>
          <w:numId w:val="8"/>
        </w:numPr>
        <w:tabs>
          <w:tab w:val="left" w:pos="1089"/>
        </w:tabs>
        <w:spacing w:before="0" w:after="0" w:line="240" w:lineRule="auto"/>
        <w:ind w:left="1088" w:right="0" w:hanging="286"/>
        <w:jc w:val="left"/>
      </w:pPr>
      <w:r>
        <w:t>Safety points</w:t>
      </w:r>
    </w:p>
    <w:p>
      <w:pPr>
        <w:pStyle w:val="11"/>
        <w:rPr>
          <w:b/>
          <w:sz w:val="28"/>
        </w:rPr>
      </w:pPr>
    </w:p>
    <w:p>
      <w:pPr>
        <w:pStyle w:val="11"/>
        <w:spacing w:before="11"/>
        <w:rPr>
          <w:b/>
          <w:sz w:val="23"/>
        </w:rPr>
      </w:pPr>
    </w:p>
    <w:p>
      <w:pPr>
        <w:pStyle w:val="19"/>
        <w:numPr>
          <w:ilvl w:val="0"/>
          <w:numId w:val="9"/>
        </w:numPr>
        <w:tabs>
          <w:tab w:val="left" w:pos="1003"/>
        </w:tabs>
        <w:spacing w:before="0" w:after="0" w:line="240" w:lineRule="auto"/>
        <w:ind w:left="1002" w:right="0" w:hanging="200"/>
        <w:jc w:val="left"/>
        <w:rPr>
          <w:sz w:val="20"/>
        </w:rPr>
      </w:pPr>
      <w:r>
        <w:rPr>
          <w:sz w:val="20"/>
        </w:rPr>
        <w:t>Unqualified operators and unrelated personnel shall be kept away from the test area.</w:t>
      </w:r>
    </w:p>
    <w:p>
      <w:pPr>
        <w:pStyle w:val="19"/>
        <w:numPr>
          <w:ilvl w:val="0"/>
          <w:numId w:val="9"/>
        </w:numPr>
        <w:tabs>
          <w:tab w:val="left" w:pos="1003"/>
        </w:tabs>
        <w:spacing w:before="161" w:after="0" w:line="240" w:lineRule="auto"/>
        <w:ind w:left="1002" w:right="0" w:hanging="200"/>
        <w:jc w:val="left"/>
        <w:rPr>
          <w:sz w:val="20"/>
        </w:rPr>
      </w:pPr>
      <w:r>
        <w:rPr>
          <w:sz w:val="20"/>
        </w:rPr>
        <w:t>Keep the test area safe and orderly state at all times.</w:t>
      </w:r>
    </w:p>
    <w:p>
      <w:pPr>
        <w:pStyle w:val="19"/>
        <w:numPr>
          <w:ilvl w:val="0"/>
          <w:numId w:val="9"/>
        </w:numPr>
        <w:tabs>
          <w:tab w:val="left" w:pos="1003"/>
        </w:tabs>
        <w:spacing w:before="164" w:after="0" w:line="240" w:lineRule="auto"/>
        <w:ind w:left="1002" w:right="0" w:hanging="200"/>
        <w:jc w:val="left"/>
        <w:rPr>
          <w:sz w:val="20"/>
        </w:rPr>
      </w:pPr>
      <w:r>
        <w:rPr>
          <w:sz w:val="20"/>
        </w:rPr>
        <w:t>Do not touch the test item or any item connected to the item under test.</w:t>
      </w:r>
    </w:p>
    <w:p>
      <w:pPr>
        <w:pStyle w:val="19"/>
        <w:numPr>
          <w:ilvl w:val="0"/>
          <w:numId w:val="9"/>
        </w:numPr>
        <w:tabs>
          <w:tab w:val="left" w:pos="1003"/>
        </w:tabs>
        <w:spacing w:before="164" w:after="0" w:line="240" w:lineRule="auto"/>
        <w:ind w:left="1002" w:right="0" w:hanging="200"/>
        <w:jc w:val="left"/>
        <w:rPr>
          <w:sz w:val="20"/>
        </w:rPr>
      </w:pPr>
      <w:r>
        <w:rPr>
          <w:sz w:val="20"/>
        </w:rPr>
        <w:t>Should any problems occur, please turn off the power supply immediately.</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ind w:firstLine="5400" w:firstLineChars="2700"/>
        <w:jc w:val="both"/>
        <w:rPr>
          <w:rFonts w:hint="default" w:eastAsia="宋体"/>
          <w:lang w:val="en-US" w:eastAsia="zh-CN"/>
        </w:rPr>
      </w:pPr>
      <w:r>
        <w:rPr>
          <w:rFonts w:hint="eastAsia"/>
          <w:lang w:val="en-US" w:eastAsia="zh-CN"/>
        </w:rPr>
        <w:t>10</w:t>
      </w:r>
    </w:p>
    <w:p>
      <w:pPr>
        <w:spacing w:after="0"/>
        <w:jc w:val="both"/>
        <w:rPr>
          <w:rFonts w:ascii="Times New Roman"/>
        </w:rPr>
        <w:sectPr>
          <w:headerReference r:id="rId10" w:type="default"/>
          <w:footerReference r:id="rId11" w:type="default"/>
          <w:pgSz w:w="11910" w:h="16840"/>
          <w:pgMar w:top="1060" w:right="40" w:bottom="280" w:left="380" w:header="694" w:footer="0" w:gutter="0"/>
          <w:pgNumType w:fmt="decimal"/>
          <w:cols w:space="720" w:num="1"/>
        </w:sectPr>
      </w:pPr>
    </w:p>
    <w:p>
      <w:pPr>
        <w:pStyle w:val="11"/>
        <w:rPr>
          <w:rFonts w:ascii="Times New Roman"/>
        </w:rPr>
      </w:pPr>
    </w:p>
    <w:p>
      <w:pPr>
        <w:pStyle w:val="11"/>
        <w:spacing w:before="9"/>
        <w:rPr>
          <w:rFonts w:ascii="Times New Roman"/>
          <w:sz w:val="16"/>
        </w:rPr>
      </w:pPr>
    </w:p>
    <w:p>
      <w:pPr>
        <w:pStyle w:val="2"/>
        <w:bidi w:val="0"/>
      </w:pPr>
      <w:bookmarkStart w:id="12" w:name="_TOC_250003"/>
      <w:bookmarkEnd w:id="12"/>
      <w:bookmarkStart w:id="13" w:name="_Toc22321"/>
      <w:r>
        <w:t>Chapter 4: Introduction of safety regulations</w:t>
      </w:r>
      <w:bookmarkEnd w:id="13"/>
    </w:p>
    <w:p>
      <w:pPr>
        <w:pStyle w:val="11"/>
        <w:spacing w:before="7"/>
        <w:rPr>
          <w:b/>
          <w:sz w:val="39"/>
        </w:rPr>
      </w:pPr>
    </w:p>
    <w:p>
      <w:pPr>
        <w:pStyle w:val="10"/>
        <w:numPr>
          <w:ilvl w:val="1"/>
          <w:numId w:val="10"/>
        </w:numPr>
        <w:tabs>
          <w:tab w:val="left" w:pos="1010"/>
        </w:tabs>
        <w:spacing w:before="1" w:after="0" w:line="240" w:lineRule="auto"/>
        <w:ind w:left="1009" w:right="0" w:hanging="423"/>
        <w:jc w:val="both"/>
      </w:pPr>
      <w:r>
        <w:t>The importance of testing.... user safety</w:t>
      </w:r>
    </w:p>
    <w:p>
      <w:pPr>
        <w:spacing w:before="67" w:line="295" w:lineRule="auto"/>
        <w:ind w:left="587" w:right="1165" w:firstLine="441"/>
        <w:jc w:val="both"/>
        <w:rPr>
          <w:sz w:val="22"/>
        </w:rPr>
      </w:pPr>
      <w:r>
        <w:rPr>
          <w:sz w:val="22"/>
        </w:rPr>
        <w:t>In today's world with high consumer awareness, every manufacturer of new electrical and electronic products must do its best to ensure the safety of the product. The design of each product must do its best to not let the user have the opportunity to be electrified.Even if the user uses it incorrectly, there should be no inductive opportunity.To meet the generally accepted safety requirements, the AC ground resistance tester must be used.Current safety regulation enforcement units such as UL CSA IEC BSI VDE TUV and JSI require manufacturers to use an AC ground resistance tester as a safety test in the design and production of electronic or electrical products.</w:t>
      </w:r>
    </w:p>
    <w:p>
      <w:pPr>
        <w:pStyle w:val="11"/>
        <w:spacing w:before="12"/>
        <w:rPr>
          <w:sz w:val="25"/>
        </w:rPr>
      </w:pPr>
    </w:p>
    <w:p>
      <w:pPr>
        <w:pStyle w:val="8"/>
        <w:numPr>
          <w:ilvl w:val="1"/>
          <w:numId w:val="10"/>
        </w:numPr>
        <w:tabs>
          <w:tab w:val="left" w:pos="1411"/>
        </w:tabs>
        <w:spacing w:before="0" w:after="0" w:line="240" w:lineRule="auto"/>
        <w:ind w:left="1410" w:right="0" w:hanging="483"/>
        <w:jc w:val="left"/>
      </w:pPr>
      <w:r>
        <w:t>AC ground resistance test (The AC Ground Cont i nu i ty Test)......</w:t>
      </w:r>
    </w:p>
    <w:p>
      <w:pPr>
        <w:spacing w:before="68" w:line="304" w:lineRule="auto"/>
        <w:ind w:left="587" w:right="1070" w:firstLine="441"/>
        <w:jc w:val="left"/>
        <w:rPr>
          <w:sz w:val="22"/>
        </w:rPr>
      </w:pPr>
      <w:r>
        <w:rPr>
          <w:sz w:val="22"/>
        </w:rPr>
        <w:t>The grounding resistance test is mainly in measuring the resistance of the contact point between the grounding wire and the casing of the appliance. The measurement method is to follow the principle of Ohm's law, a current flows through the contact point, and then measure the current and the voltage value of the contact point respectively, and then calculate the resistance value according to Ohm's law.Usually flows through a large current, the analog device is abnormal when the condition of the abnormal current, as the standard of testing.If the contact resistance of the grounding wire on the appliance can pass the test of this harsh environment, the appliance should be relatively safe under normal use conditions.Measure the contact resistance of the ground wire using the AC Ground Resistance Tester.</w:t>
      </w:r>
    </w:p>
    <w:p>
      <w:pPr>
        <w:pStyle w:val="11"/>
        <w:spacing w:before="2"/>
      </w:pPr>
    </w:p>
    <w:p>
      <w:pPr>
        <w:spacing w:after="0"/>
        <w:sectPr>
          <w:footerReference r:id="rId12" w:type="default"/>
          <w:pgSz w:w="11910" w:h="16840"/>
          <w:pgMar w:top="1060" w:right="40" w:bottom="680" w:left="380" w:header="694" w:footer="496" w:gutter="0"/>
          <w:pgNumType w:fmt="decimal"/>
          <w:cols w:space="720" w:num="1"/>
        </w:sectPr>
      </w:pPr>
    </w:p>
    <w:p>
      <w:pPr>
        <w:numPr>
          <w:ilvl w:val="0"/>
          <w:numId w:val="11"/>
        </w:numPr>
        <w:tabs>
          <w:tab w:val="left" w:pos="1346"/>
        </w:tabs>
        <w:spacing w:before="83"/>
        <w:ind w:left="1345" w:right="0" w:hanging="193"/>
        <w:jc w:val="left"/>
        <w:rPr>
          <w:b/>
          <w:sz w:val="22"/>
        </w:rPr>
      </w:pPr>
      <w:r>
        <w:rPr>
          <w:sz w:val="22"/>
        </w:rPr>
        <w:t>Functional tests at design..</w:t>
      </w:r>
    </w:p>
    <w:p>
      <w:pPr>
        <w:numPr>
          <w:ilvl w:val="0"/>
          <w:numId w:val="11"/>
        </w:numPr>
        <w:tabs>
          <w:tab w:val="left" w:pos="1346"/>
        </w:tabs>
        <w:spacing w:before="104"/>
        <w:ind w:left="1345" w:right="0" w:hanging="193"/>
        <w:jc w:val="left"/>
        <w:rPr>
          <w:b/>
          <w:sz w:val="22"/>
        </w:rPr>
      </w:pPr>
      <w:r>
        <w:rPr>
          <w:sz w:val="22"/>
        </w:rPr>
        <w:t>Specification test during production...</w:t>
      </w:r>
    </w:p>
    <w:p>
      <w:pPr>
        <w:numPr>
          <w:ilvl w:val="0"/>
          <w:numId w:val="11"/>
        </w:numPr>
        <w:tabs>
          <w:tab w:val="left" w:pos="1346"/>
        </w:tabs>
        <w:spacing w:before="102"/>
        <w:ind w:left="1345" w:right="0" w:hanging="193"/>
        <w:jc w:val="left"/>
        <w:rPr>
          <w:b/>
          <w:sz w:val="22"/>
        </w:rPr>
      </w:pPr>
      <w:r>
        <w:rPr>
          <w:sz w:val="22"/>
        </w:rPr>
        <w:t>Confirmation test for quality insurance...</w:t>
      </w:r>
    </w:p>
    <w:p>
      <w:pPr>
        <w:numPr>
          <w:ilvl w:val="0"/>
          <w:numId w:val="11"/>
        </w:numPr>
        <w:tabs>
          <w:tab w:val="left" w:pos="1346"/>
        </w:tabs>
        <w:spacing w:before="105"/>
        <w:ind w:left="1345" w:right="0" w:hanging="193"/>
        <w:jc w:val="left"/>
        <w:rPr>
          <w:b/>
          <w:sz w:val="22"/>
        </w:rPr>
      </w:pPr>
      <w:r>
        <w:rPr>
          <w:sz w:val="22"/>
        </w:rPr>
        <w:t>Safety test after repair...</w:t>
      </w:r>
    </w:p>
    <w:p>
      <w:pPr>
        <w:spacing w:before="71" w:line="295" w:lineRule="auto"/>
        <w:ind w:left="219" w:right="4057" w:firstLine="0"/>
        <w:jc w:val="left"/>
        <w:rPr>
          <w:sz w:val="22"/>
        </w:rPr>
      </w:pPr>
      <w:r>
        <w:br w:type="column"/>
      </w:r>
      <w:r>
        <w:rPr>
          <w:sz w:val="22"/>
        </w:rPr>
        <w:t>Determine that the designed product can meet the required conditions.Confirm that the products produced can meet the required conditions.Confirm that the quality of the product can meet the requirements of the safety regulations.Verify that the repaired products can meet the standards of the safety regulations.</w:t>
      </w:r>
    </w:p>
    <w:p>
      <w:pPr>
        <w:spacing w:after="0" w:line="295" w:lineRule="auto"/>
        <w:jc w:val="left"/>
        <w:rPr>
          <w:sz w:val="22"/>
        </w:rPr>
        <w:sectPr>
          <w:type w:val="continuous"/>
          <w:pgSz w:w="11910" w:h="16840"/>
          <w:pgMar w:top="1320" w:right="40" w:bottom="280" w:left="380" w:header="720" w:footer="720" w:gutter="0"/>
          <w:pgNumType w:fmt="decimal"/>
          <w:cols w:equalWidth="0" w:num="2">
            <w:col w:w="3411" w:space="40"/>
            <w:col w:w="8039"/>
          </w:cols>
        </w:sectPr>
      </w:pPr>
    </w:p>
    <w:p>
      <w:pPr>
        <w:pStyle w:val="11"/>
        <w:spacing w:before="12"/>
        <w:rPr>
          <w:sz w:val="16"/>
        </w:rPr>
      </w:pPr>
    </w:p>
    <w:p>
      <w:pPr>
        <w:spacing w:before="70" w:line="302" w:lineRule="auto"/>
        <w:ind w:left="587" w:right="1070" w:firstLine="441"/>
        <w:jc w:val="both"/>
        <w:rPr>
          <w:sz w:val="22"/>
        </w:rPr>
      </w:pPr>
      <w:r>
        <w:rPr>
          <w:sz w:val="22"/>
        </w:rPr>
        <w:t>Different products have different technical specifications, and basically the safety gauge specification requires a constant current flowing at the contact point, which must be maintained for a specified period of time.If be inside prescribed time, the resistance of contact point keeps inside prescribed specification, can determine to operate in the state of normal condition, appliance should be relatively safe.Proper design and proper construction can protect the user from accidental sensing.</w:t>
      </w:r>
    </w:p>
    <w:p>
      <w:pPr>
        <w:pStyle w:val="11"/>
        <w:spacing w:before="11"/>
        <w:rPr>
          <w:sz w:val="27"/>
        </w:rPr>
      </w:pPr>
    </w:p>
    <w:p>
      <w:pPr>
        <w:spacing w:before="0" w:line="302" w:lineRule="auto"/>
        <w:ind w:left="587" w:right="1070" w:firstLine="441"/>
        <w:jc w:val="left"/>
        <w:rPr>
          <w:sz w:val="22"/>
        </w:rPr>
      </w:pPr>
      <w:r>
        <w:rPr>
          <w:sz w:val="22"/>
        </w:rPr>
        <w:t>Although measuring contact resistance can be measured with a general resistance meter, but the current output of the resistance meter is usually small, does not meet the requirements of the safety specification, cannot be recognized by the safety inspection agency, must be measured using the ground resistance tester.General users will often touch the appliance, its grounding resistance test specifications in addition to the CSA specification requirements of 30 amps, most security institutions (such as UL, BSI, TUV, VDE, etc.) require 25 amps, and the resistance value of the contact point must be less than 100m Ω, and the current must last for 60 seconds, and the resistance value must be maintained below 100m.The specifications of the appliances that are not accessible to the user are generally relatively loose, generally requiring a current of 10 amps, and the resistance value of the contact point should be less than 500 mΩ, but the time is still 60 seconds.There are still some international specifications above the above standard, and the test standard is 5 times the rated input current of the appliance, while the resistance value of the contact point is still lOOmΩ, and the test time is 60 seconds.Most of these are motor appliances, their danger is higher, so the specification requirements will be higher than the general appliances.</w:t>
      </w:r>
    </w:p>
    <w:p>
      <w:pPr>
        <w:spacing w:after="0" w:line="302" w:lineRule="auto"/>
        <w:jc w:val="left"/>
        <w:rPr>
          <w:sz w:val="22"/>
        </w:rPr>
        <w:sectPr>
          <w:type w:val="continuous"/>
          <w:pgSz w:w="11910" w:h="16840"/>
          <w:pgMar w:top="1320" w:right="40" w:bottom="280" w:left="380" w:header="720" w:footer="720" w:gutter="0"/>
          <w:pgNumType w:fmt="decimal"/>
          <w:cols w:space="720" w:num="1"/>
        </w:sectPr>
      </w:pPr>
    </w:p>
    <w:p>
      <w:pPr>
        <w:pStyle w:val="11"/>
      </w:pPr>
    </w:p>
    <w:p>
      <w:pPr>
        <w:pStyle w:val="11"/>
      </w:pPr>
    </w:p>
    <w:p>
      <w:pPr>
        <w:pStyle w:val="11"/>
        <w:spacing w:before="4"/>
        <w:rPr>
          <w:sz w:val="19"/>
        </w:rPr>
      </w:pPr>
    </w:p>
    <w:p>
      <w:pPr>
        <w:spacing w:before="70" w:line="453" w:lineRule="auto"/>
        <w:ind w:left="500" w:right="1157" w:firstLine="400"/>
        <w:jc w:val="left"/>
        <w:rPr>
          <w:sz w:val="22"/>
        </w:rPr>
      </w:pPr>
      <w:bookmarkStart w:id="14" w:name="页 11"/>
      <w:bookmarkEnd w:id="14"/>
      <w:r>
        <w:rPr>
          <w:sz w:val="22"/>
        </w:rPr>
        <w:t>In the current world's safety specifications, some special requirements are to measure the contact resistance of the grounding wire, the resistance of the contact points must meet the requirements before the "voltage / insulation test".This is mainly to prevent the grounding wire is not received, and mistakenly for voltage or good insulation.</w:t>
      </w:r>
      <w:r>
        <w:rPr>
          <w:rFonts w:hint="eastAsia"/>
          <w:sz w:val="22"/>
          <w:lang w:eastAsia="zh-CN"/>
        </w:rPr>
        <w:t>Meiruike</w:t>
      </w:r>
      <w:r>
        <w:rPr>
          <w:sz w:val="22"/>
        </w:rPr>
        <w:t xml:space="preserve"> Electronics also produces such "voltage tester", but the ground resistance test specification usually requires only 0.1 amps, and the resistance value is only less than 1 Ω, without the formal ground resistance test specifications.</w:t>
      </w:r>
    </w:p>
    <w:p>
      <w:pPr>
        <w:pStyle w:val="11"/>
        <w:rPr>
          <w:sz w:val="22"/>
        </w:rPr>
      </w:pPr>
    </w:p>
    <w:p>
      <w:pPr>
        <w:pStyle w:val="11"/>
        <w:spacing w:before="8"/>
        <w:rPr>
          <w:sz w:val="15"/>
        </w:rPr>
      </w:pPr>
    </w:p>
    <w:p>
      <w:pPr>
        <w:spacing w:before="0" w:line="436" w:lineRule="auto"/>
        <w:ind w:left="500" w:right="1262" w:firstLine="520"/>
        <w:jc w:val="both"/>
        <w:rPr>
          <w:sz w:val="22"/>
        </w:rPr>
      </w:pPr>
      <w:r>
        <w:rPr>
          <w:sz w:val="22"/>
        </w:rPr>
        <w:t>The ground resistance tester has two types of output: AC and DC. Both types can correctly measure the resistance value of the contact, but the two types are significantly different for the destruction of the bad contact points.Because the calculation value of resistance is the effective value of voltage and current, and the effective value of DC and the wave peak are the same, but the wave peak of AC is 1.414 times that of the effective value, so the current value is also 1.414 times that of DC.When the energy generated by the contact point is compared between the two, according to the power theorem (power = the square resistance of the current), the energy generated by the AC peak instantly for the contact point is 2 times that of the DC.</w:t>
      </w:r>
    </w:p>
    <w:p>
      <w:pPr>
        <w:pStyle w:val="11"/>
        <w:rPr>
          <w:sz w:val="22"/>
        </w:rPr>
      </w:pPr>
    </w:p>
    <w:p>
      <w:pPr>
        <w:pStyle w:val="11"/>
        <w:spacing w:before="7"/>
        <w:rPr>
          <w:sz w:val="17"/>
        </w:rPr>
      </w:pPr>
    </w:p>
    <w:p>
      <w:pPr>
        <w:spacing w:before="1" w:line="441" w:lineRule="auto"/>
        <w:ind w:left="500" w:right="1259" w:firstLine="520"/>
        <w:jc w:val="both"/>
        <w:rPr>
          <w:sz w:val="22"/>
        </w:rPr>
      </w:pPr>
      <w:r>
        <w:rPr>
          <w:sz w:val="22"/>
        </w:rPr>
        <w:t>At present, although the security check mechanism allows both types of ground tester to be used, the main reason for the use of AC ground tester is particularly recommended in the selection of grounding resistance tester specifications.Secondly, the general appliances are mostly commercial power supply (mains) as power supply, and commercial power supply itself is AC, so with AC grounding tester as a test standard, fully in line with the actual use conditions.</w:t>
      </w:r>
    </w:p>
    <w:p>
      <w:pPr>
        <w:spacing w:after="0" w:line="441" w:lineRule="auto"/>
        <w:jc w:val="both"/>
        <w:rPr>
          <w:sz w:val="22"/>
        </w:rPr>
        <w:sectPr>
          <w:pgSz w:w="11910" w:h="16840"/>
          <w:pgMar w:top="1060" w:right="40" w:bottom="760" w:left="380" w:header="694" w:footer="496" w:gutter="0"/>
          <w:pgNumType w:fmt="decimal"/>
          <w:cols w:space="720" w:num="1"/>
        </w:sectPr>
      </w:pPr>
    </w:p>
    <w:p>
      <w:pPr>
        <w:pStyle w:val="11"/>
        <w:spacing w:before="3"/>
        <w:rPr>
          <w:sz w:val="27"/>
        </w:rPr>
      </w:pPr>
    </w:p>
    <w:p>
      <w:pPr>
        <w:pStyle w:val="2"/>
        <w:bidi w:val="0"/>
      </w:pPr>
      <w:bookmarkStart w:id="15" w:name="_TOC_250002"/>
      <w:bookmarkEnd w:id="15"/>
      <w:bookmarkStart w:id="16" w:name="_Toc2188"/>
      <w:r>
        <w:t>Chapter 5: Panels and backplane</w:t>
      </w:r>
      <w:bookmarkEnd w:id="16"/>
    </w:p>
    <w:p>
      <w:pPr>
        <w:spacing w:before="203"/>
        <w:ind w:left="1354" w:right="0" w:firstLine="0"/>
        <w:jc w:val="left"/>
        <w:rPr>
          <w:b/>
          <w:sz w:val="28"/>
        </w:rPr>
      </w:pPr>
      <w:r>
        <w:rPr>
          <w:b/>
          <w:sz w:val="28"/>
        </w:rPr>
        <w:t>5 .1 Panel description</w:t>
      </w:r>
    </w:p>
    <w:p>
      <w:pPr>
        <w:pStyle w:val="11"/>
        <w:rPr>
          <w:b/>
        </w:rPr>
      </w:pPr>
    </w:p>
    <w:p>
      <w:pPr>
        <w:pStyle w:val="11"/>
        <w:rPr>
          <w:b/>
        </w:rPr>
      </w:pPr>
    </w:p>
    <w:p>
      <w:pPr>
        <w:pStyle w:val="11"/>
        <w:spacing w:before="4"/>
        <w:rPr>
          <w:b/>
          <w:sz w:val="25"/>
        </w:rPr>
      </w:pPr>
      <w:r>
        <w:drawing>
          <wp:anchor distT="0" distB="0" distL="114300" distR="114300" simplePos="0" relativeHeight="251679744" behindDoc="0" locked="0" layoutInCell="1" allowOverlap="1">
            <wp:simplePos x="0" y="0"/>
            <wp:positionH relativeFrom="page">
              <wp:posOffset>825500</wp:posOffset>
            </wp:positionH>
            <wp:positionV relativeFrom="paragraph">
              <wp:posOffset>230505</wp:posOffset>
            </wp:positionV>
            <wp:extent cx="5853430" cy="2711450"/>
            <wp:effectExtent l="0" t="0" r="13970" b="1270"/>
            <wp:wrapTopAndBottom/>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jpeg"/>
                    <pic:cNvPicPr>
                      <a:picLocks noChangeAspect="1"/>
                    </pic:cNvPicPr>
                  </pic:nvPicPr>
                  <pic:blipFill>
                    <a:blip r:embed="rId34"/>
                    <a:stretch>
                      <a:fillRect/>
                    </a:stretch>
                  </pic:blipFill>
                  <pic:spPr>
                    <a:xfrm>
                      <a:off x="0" y="0"/>
                      <a:ext cx="5853430" cy="2711450"/>
                    </a:xfrm>
                    <a:prstGeom prst="rect">
                      <a:avLst/>
                    </a:prstGeom>
                    <a:noFill/>
                    <a:ln>
                      <a:noFill/>
                    </a:ln>
                  </pic:spPr>
                </pic:pic>
              </a:graphicData>
            </a:graphic>
          </wp:anchor>
        </w:drawing>
      </w:r>
    </w:p>
    <w:p>
      <w:pPr>
        <w:pStyle w:val="11"/>
        <w:spacing w:before="12"/>
        <w:rPr>
          <w:b/>
          <w:sz w:val="19"/>
        </w:rPr>
      </w:pPr>
    </w:p>
    <w:p>
      <w:pPr>
        <w:pStyle w:val="8"/>
        <w:numPr>
          <w:ilvl w:val="0"/>
          <w:numId w:val="12"/>
        </w:numPr>
        <w:tabs>
          <w:tab w:val="left" w:pos="1337"/>
        </w:tabs>
        <w:spacing w:before="67" w:after="0" w:line="240" w:lineRule="auto"/>
        <w:ind w:left="1336" w:right="0" w:hanging="242"/>
        <w:jc w:val="left"/>
        <w:rPr>
          <w:sz w:val="22"/>
        </w:rPr>
      </w:pPr>
      <w:r>
        <w:t>RESET switch</w:t>
      </w:r>
    </w:p>
    <w:p>
      <w:pPr>
        <w:pStyle w:val="11"/>
        <w:spacing w:before="59" w:line="304" w:lineRule="auto"/>
        <w:ind w:left="1095" w:right="1281" w:firstLine="499"/>
        <w:jc w:val="both"/>
      </w:pPr>
      <w:r>
        <w:rPr>
          <w:w w:val="0"/>
        </w:rPr>
        <w:t>The instantaneous contact switch in red, while containing an indicator light for FAIL.When the test is conducted, act as the switch to turn off the alarm sound to the next state under test.It can also be used as a switch for interrupt testing as the test is conducted.This red indicator is on when the object fails to pass the test.</w:t>
      </w:r>
    </w:p>
    <w:p>
      <w:pPr>
        <w:pStyle w:val="11"/>
        <w:rPr>
          <w:sz w:val="22"/>
        </w:rPr>
      </w:pPr>
    </w:p>
    <w:p>
      <w:pPr>
        <w:pStyle w:val="8"/>
        <w:numPr>
          <w:ilvl w:val="0"/>
          <w:numId w:val="12"/>
        </w:numPr>
        <w:tabs>
          <w:tab w:val="left" w:pos="1337"/>
        </w:tabs>
        <w:spacing w:before="0" w:after="0" w:line="240" w:lineRule="auto"/>
        <w:ind w:left="1336" w:right="0" w:hanging="242"/>
        <w:jc w:val="left"/>
        <w:rPr>
          <w:sz w:val="22"/>
        </w:rPr>
      </w:pPr>
      <w:r>
        <w:t>TEST switch</w:t>
      </w:r>
    </w:p>
    <w:p>
      <w:pPr>
        <w:pStyle w:val="11"/>
        <w:spacing w:before="59" w:line="302" w:lineRule="auto"/>
        <w:ind w:left="1095" w:right="1278" w:firstLine="499"/>
        <w:jc w:val="both"/>
      </w:pPr>
      <w:r>
        <w:t>The green instantaneous contact switch also contains the PASS indicator lamp, serving as the starting switch for the test.This green indicator lights on when passing the test.</w:t>
      </w:r>
    </w:p>
    <w:p>
      <w:pPr>
        <w:pStyle w:val="11"/>
        <w:spacing w:before="4"/>
        <w:rPr>
          <w:sz w:val="22"/>
        </w:rPr>
      </w:pPr>
    </w:p>
    <w:p>
      <w:pPr>
        <w:pStyle w:val="8"/>
        <w:numPr>
          <w:ilvl w:val="0"/>
          <w:numId w:val="12"/>
        </w:numPr>
        <w:tabs>
          <w:tab w:val="left" w:pos="1276"/>
        </w:tabs>
        <w:spacing w:before="0" w:after="0" w:line="504" w:lineRule="auto"/>
        <w:ind w:left="1013" w:right="8701" w:firstLine="0"/>
        <w:jc w:val="left"/>
        <w:rPr>
          <w:sz w:val="20"/>
        </w:rPr>
      </w:pPr>
      <w:r>
        <w:t>Rek logo flag 4.LCD display</w:t>
      </w:r>
    </w:p>
    <w:p>
      <w:pPr>
        <w:pStyle w:val="11"/>
        <w:spacing w:before="40"/>
        <w:ind w:left="1155"/>
      </w:pPr>
      <w:r>
        <w:t>A 16-line backlight LCD serves as a display of setting data or test results.</w:t>
      </w:r>
    </w:p>
    <w:p>
      <w:pPr>
        <w:pStyle w:val="11"/>
        <w:spacing w:before="3"/>
        <w:rPr>
          <w:sz w:val="27"/>
        </w:rPr>
      </w:pPr>
    </w:p>
    <w:p>
      <w:pPr>
        <w:pStyle w:val="8"/>
        <w:numPr>
          <w:ilvl w:val="0"/>
          <w:numId w:val="13"/>
        </w:numPr>
        <w:tabs>
          <w:tab w:val="left" w:pos="1255"/>
        </w:tabs>
        <w:spacing w:before="0" w:after="0" w:line="240" w:lineRule="auto"/>
        <w:ind w:left="1254" w:right="0" w:hanging="242"/>
        <w:jc w:val="left"/>
        <w:rPr>
          <w:sz w:val="22"/>
        </w:rPr>
      </w:pPr>
      <w:r>
        <w:t>The Sense Hi voltage detection end</w:t>
      </w:r>
    </w:p>
    <w:p>
      <w:pPr>
        <w:pStyle w:val="11"/>
        <w:rPr>
          <w:b/>
          <w:sz w:val="25"/>
        </w:rPr>
      </w:pPr>
    </w:p>
    <w:p>
      <w:pPr>
        <w:pStyle w:val="11"/>
        <w:ind w:left="1373"/>
        <w:rPr>
          <w:rFonts w:hint="eastAsia" w:ascii="新宋体" w:eastAsia="新宋体"/>
        </w:rPr>
      </w:pPr>
      <w:r>
        <w:rPr>
          <w:rFonts w:hint="eastAsia" w:ascii="新宋体" w:eastAsia="新宋体"/>
        </w:rPr>
        <w:t>Check the voltage on the ground resistance of the tested piece</w:t>
      </w:r>
    </w:p>
    <w:p>
      <w:pPr>
        <w:pStyle w:val="11"/>
        <w:spacing w:before="4"/>
        <w:rPr>
          <w:rFonts w:ascii="新宋体"/>
        </w:rPr>
      </w:pPr>
    </w:p>
    <w:p>
      <w:pPr>
        <w:pStyle w:val="19"/>
        <w:numPr>
          <w:ilvl w:val="0"/>
          <w:numId w:val="13"/>
        </w:numPr>
        <w:tabs>
          <w:tab w:val="left" w:pos="1276"/>
        </w:tabs>
        <w:spacing w:before="1" w:after="0" w:line="240" w:lineRule="auto"/>
        <w:ind w:left="1275" w:right="0" w:hanging="263"/>
        <w:jc w:val="left"/>
        <w:rPr>
          <w:sz w:val="24"/>
        </w:rPr>
      </w:pPr>
      <w:r>
        <w:rPr>
          <w:b/>
          <w:sz w:val="24"/>
        </w:rPr>
        <w:t>Test the indicator lamp, the TEST ON</w:t>
      </w:r>
    </w:p>
    <w:p>
      <w:pPr>
        <w:pStyle w:val="11"/>
        <w:spacing w:before="3"/>
        <w:ind w:left="1373"/>
      </w:pPr>
      <w:r>
        <w:t>The TEST key is green when the indicator is on and the RESET key is red when the indicator is on</w:t>
      </w:r>
    </w:p>
    <w:p>
      <w:pPr>
        <w:pStyle w:val="11"/>
        <w:spacing w:before="4"/>
        <w:rPr>
          <w:sz w:val="23"/>
        </w:rPr>
      </w:pPr>
    </w:p>
    <w:p>
      <w:pPr>
        <w:pStyle w:val="8"/>
        <w:numPr>
          <w:ilvl w:val="0"/>
          <w:numId w:val="13"/>
        </w:numPr>
        <w:tabs>
          <w:tab w:val="left" w:pos="1255"/>
        </w:tabs>
        <w:spacing w:before="1" w:after="0" w:line="240" w:lineRule="auto"/>
        <w:ind w:left="1254" w:right="0" w:hanging="242"/>
        <w:jc w:val="left"/>
        <w:rPr>
          <w:sz w:val="22"/>
        </w:rPr>
      </w:pPr>
      <w:r>
        <w:t>The Sense Lo voltage detection end</w:t>
      </w:r>
    </w:p>
    <w:p>
      <w:pPr>
        <w:spacing w:after="0" w:line="240" w:lineRule="auto"/>
        <w:jc w:val="left"/>
        <w:rPr>
          <w:sz w:val="22"/>
        </w:rPr>
        <w:sectPr>
          <w:footerReference r:id="rId13" w:type="default"/>
          <w:pgSz w:w="11910" w:h="16840"/>
          <w:pgMar w:top="1060" w:right="40" w:bottom="620" w:left="380" w:header="694" w:footer="439" w:gutter="0"/>
          <w:pgNumType w:fmt="decimal"/>
          <w:cols w:space="720" w:num="1"/>
        </w:sectPr>
      </w:pPr>
    </w:p>
    <w:p>
      <w:pPr>
        <w:pStyle w:val="11"/>
        <w:rPr>
          <w:b/>
        </w:rPr>
      </w:pPr>
    </w:p>
    <w:p>
      <w:pPr>
        <w:pStyle w:val="11"/>
        <w:spacing w:before="4"/>
        <w:rPr>
          <w:b/>
          <w:sz w:val="23"/>
        </w:rPr>
      </w:pPr>
    </w:p>
    <w:p>
      <w:pPr>
        <w:pStyle w:val="11"/>
        <w:spacing w:before="71"/>
        <w:ind w:left="1170"/>
      </w:pPr>
      <w:bookmarkStart w:id="17" w:name="页 13"/>
      <w:bookmarkEnd w:id="17"/>
      <w:r>
        <w:t>Check the voltage on the ground resistance of the tested piece</w:t>
      </w:r>
    </w:p>
    <w:p>
      <w:pPr>
        <w:pStyle w:val="11"/>
        <w:spacing w:before="10"/>
        <w:rPr>
          <w:sz w:val="25"/>
        </w:rPr>
      </w:pPr>
    </w:p>
    <w:p>
      <w:pPr>
        <w:pStyle w:val="19"/>
        <w:numPr>
          <w:ilvl w:val="0"/>
          <w:numId w:val="13"/>
        </w:numPr>
        <w:tabs>
          <w:tab w:val="left" w:pos="1090"/>
        </w:tabs>
        <w:spacing w:before="0" w:after="0" w:line="240" w:lineRule="auto"/>
        <w:ind w:left="1089" w:right="0" w:hanging="242"/>
        <w:jc w:val="left"/>
        <w:rPr>
          <w:b/>
          <w:sz w:val="22"/>
        </w:rPr>
      </w:pPr>
      <w:r>
        <w:rPr>
          <w:sz w:val="24"/>
        </w:rPr>
        <w:t>The Drive Lo current output end</w:t>
      </w:r>
    </w:p>
    <w:p>
      <w:pPr>
        <w:pStyle w:val="11"/>
        <w:spacing w:before="4"/>
        <w:rPr>
          <w:b/>
          <w:sz w:val="26"/>
        </w:rPr>
      </w:pPr>
    </w:p>
    <w:p>
      <w:pPr>
        <w:pStyle w:val="11"/>
        <w:ind w:left="1170"/>
        <w:rPr>
          <w:rFonts w:hint="eastAsia" w:ascii="新宋体" w:eastAsia="新宋体"/>
        </w:rPr>
      </w:pPr>
      <w:r>
        <w:t>Special output can withstand large current above 30A as the current output of the measured object.As the loop test end of the subject piece.</w:t>
      </w:r>
    </w:p>
    <w:p>
      <w:pPr>
        <w:pStyle w:val="11"/>
        <w:rPr>
          <w:rFonts w:ascii="新宋体"/>
        </w:rPr>
      </w:pPr>
    </w:p>
    <w:p>
      <w:pPr>
        <w:pStyle w:val="8"/>
        <w:numPr>
          <w:ilvl w:val="0"/>
          <w:numId w:val="13"/>
        </w:numPr>
        <w:tabs>
          <w:tab w:val="left" w:pos="1090"/>
        </w:tabs>
        <w:spacing w:before="132" w:after="0" w:line="240" w:lineRule="auto"/>
        <w:ind w:left="1089" w:right="0" w:hanging="242"/>
        <w:jc w:val="left"/>
        <w:rPr>
          <w:sz w:val="22"/>
        </w:rPr>
      </w:pPr>
      <w:r>
        <w:t>The Drive Hi circuit loop end</w:t>
      </w:r>
    </w:p>
    <w:p>
      <w:pPr>
        <w:pStyle w:val="11"/>
        <w:spacing w:before="11"/>
        <w:rPr>
          <w:b/>
        </w:rPr>
      </w:pPr>
    </w:p>
    <w:p>
      <w:pPr>
        <w:pStyle w:val="11"/>
        <w:ind w:left="1208"/>
        <w:rPr>
          <w:rFonts w:hint="eastAsia" w:ascii="新宋体" w:eastAsia="新宋体"/>
        </w:rPr>
      </w:pPr>
      <w:r>
        <w:t>Special output can withstand large current above 30A as the current output of the measured object.As the loop test end of the subject piece.</w:t>
      </w:r>
    </w:p>
    <w:p>
      <w:pPr>
        <w:pStyle w:val="11"/>
        <w:spacing w:before="11"/>
        <w:rPr>
          <w:rFonts w:ascii="新宋体"/>
          <w:sz w:val="24"/>
        </w:rPr>
      </w:pPr>
    </w:p>
    <w:p>
      <w:pPr>
        <w:pStyle w:val="8"/>
        <w:numPr>
          <w:ilvl w:val="0"/>
          <w:numId w:val="13"/>
        </w:numPr>
        <w:tabs>
          <w:tab w:val="left" w:pos="1334"/>
        </w:tabs>
        <w:spacing w:before="0" w:after="0" w:line="240" w:lineRule="auto"/>
        <w:ind w:left="1333" w:right="0" w:hanging="486"/>
        <w:jc w:val="left"/>
      </w:pPr>
      <w:r>
        <w:t>EXIT key</w:t>
      </w:r>
    </w:p>
    <w:p>
      <w:pPr>
        <w:pStyle w:val="11"/>
        <w:spacing w:before="105"/>
        <w:ind w:left="1410"/>
      </w:pPr>
      <w:r>
        <w:t>A function key to save the set parameter and exit the set mode.</w:t>
      </w:r>
    </w:p>
    <w:p>
      <w:pPr>
        <w:pStyle w:val="11"/>
      </w:pPr>
    </w:p>
    <w:p>
      <w:pPr>
        <w:pStyle w:val="11"/>
        <w:spacing w:before="1"/>
        <w:rPr>
          <w:sz w:val="17"/>
        </w:rPr>
      </w:pPr>
    </w:p>
    <w:p>
      <w:pPr>
        <w:pStyle w:val="8"/>
        <w:ind w:left="848"/>
      </w:pPr>
      <w:r>
        <w:rPr>
          <w:w w:val="0"/>
          <w:position w:val="1"/>
        </w:rPr>
        <w:t>11. The '</w:t>
      </w:r>
      <w:r>
        <w:rPr>
          <w:spacing w:val="-30"/>
          <w:w w:val="99"/>
        </w:rPr>
        <w:drawing>
          <wp:inline distT="0" distB="0" distL="114300" distR="114300">
            <wp:extent cx="162560" cy="107315"/>
            <wp:effectExtent l="0" t="0" r="5080" b="14605"/>
            <wp:docPr id="1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pic:cNvPicPr>
                      <a:picLocks noChangeAspect="1"/>
                    </pic:cNvPicPr>
                  </pic:nvPicPr>
                  <pic:blipFill>
                    <a:blip r:embed="rId35"/>
                    <a:stretch>
                      <a:fillRect/>
                    </a:stretch>
                  </pic:blipFill>
                  <pic:spPr>
                    <a:xfrm>
                      <a:off x="0" y="0"/>
                      <a:ext cx="162560" cy="107315"/>
                    </a:xfrm>
                    <a:prstGeom prst="rect">
                      <a:avLst/>
                    </a:prstGeom>
                    <a:noFill/>
                    <a:ln>
                      <a:noFill/>
                    </a:ln>
                  </pic:spPr>
                </pic:pic>
              </a:graphicData>
            </a:graphic>
          </wp:inline>
        </w:drawing>
      </w:r>
      <w:r>
        <w:rPr>
          <w:w w:val="0"/>
          <w:position w:val="1"/>
        </w:rPr>
        <w:t>' (+) UP key</w:t>
      </w:r>
    </w:p>
    <w:p>
      <w:pPr>
        <w:pStyle w:val="11"/>
        <w:spacing w:before="106"/>
        <w:ind w:left="1410"/>
      </w:pPr>
      <w:r>
        <w:t>Function key entered as the value of each test parameter when setting the mode.</w:t>
      </w:r>
    </w:p>
    <w:p>
      <w:pPr>
        <w:pStyle w:val="11"/>
      </w:pPr>
    </w:p>
    <w:p>
      <w:pPr>
        <w:pStyle w:val="11"/>
        <w:spacing w:before="2"/>
        <w:rPr>
          <w:sz w:val="14"/>
        </w:rPr>
      </w:pPr>
    </w:p>
    <w:p>
      <w:pPr>
        <w:pStyle w:val="8"/>
        <w:numPr>
          <w:ilvl w:val="0"/>
          <w:numId w:val="14"/>
        </w:numPr>
        <w:tabs>
          <w:tab w:val="left" w:pos="1211"/>
          <w:tab w:val="left" w:pos="1693"/>
        </w:tabs>
        <w:spacing w:before="0" w:after="0" w:line="240" w:lineRule="auto"/>
        <w:ind w:left="1210" w:right="0" w:hanging="363"/>
        <w:jc w:val="left"/>
      </w:pPr>
      <w:r>
        <w:drawing>
          <wp:anchor distT="0" distB="0" distL="114300" distR="114300" simplePos="0" relativeHeight="251663360" behindDoc="1" locked="0" layoutInCell="1" allowOverlap="1">
            <wp:simplePos x="0" y="0"/>
            <wp:positionH relativeFrom="page">
              <wp:posOffset>1154430</wp:posOffset>
            </wp:positionH>
            <wp:positionV relativeFrom="paragraph">
              <wp:posOffset>52070</wp:posOffset>
            </wp:positionV>
            <wp:extent cx="173355" cy="97790"/>
            <wp:effectExtent l="0" t="0" r="9525" b="889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36"/>
                    <a:stretch>
                      <a:fillRect/>
                    </a:stretch>
                  </pic:blipFill>
                  <pic:spPr>
                    <a:xfrm>
                      <a:off x="0" y="0"/>
                      <a:ext cx="173355" cy="97790"/>
                    </a:xfrm>
                    <a:prstGeom prst="rect">
                      <a:avLst/>
                    </a:prstGeom>
                    <a:noFill/>
                    <a:ln>
                      <a:noFill/>
                    </a:ln>
                  </pic:spPr>
                </pic:pic>
              </a:graphicData>
            </a:graphic>
          </wp:anchor>
        </w:drawing>
      </w:r>
      <w:r>
        <w:t>“</w:t>
      </w:r>
      <w:r>
        <w:tab/>
      </w:r>
      <w:r>
        <w:t xml:space="preserve"> "(-) DOWN key is used</w:t>
      </w:r>
    </w:p>
    <w:p>
      <w:pPr>
        <w:pStyle w:val="11"/>
        <w:spacing w:before="95"/>
        <w:ind w:left="1410"/>
      </w:pPr>
      <w:r>
        <w:t>Function key entered as the value of each test parameter when setting the mode.</w:t>
      </w:r>
    </w:p>
    <w:p>
      <w:pPr>
        <w:pStyle w:val="11"/>
      </w:pPr>
    </w:p>
    <w:p>
      <w:pPr>
        <w:pStyle w:val="11"/>
        <w:spacing w:before="5"/>
        <w:rPr>
          <w:sz w:val="14"/>
        </w:rPr>
      </w:pPr>
    </w:p>
    <w:p>
      <w:pPr>
        <w:pStyle w:val="8"/>
        <w:numPr>
          <w:ilvl w:val="0"/>
          <w:numId w:val="14"/>
        </w:numPr>
        <w:tabs>
          <w:tab w:val="left" w:pos="1211"/>
        </w:tabs>
        <w:spacing w:before="0" w:after="0" w:line="240" w:lineRule="auto"/>
        <w:ind w:left="1210" w:right="0" w:hanging="363"/>
        <w:jc w:val="left"/>
      </w:pPr>
      <w:r>
        <w:t>SET key</w:t>
      </w:r>
    </w:p>
    <w:p>
      <w:pPr>
        <w:pStyle w:val="11"/>
        <w:spacing w:before="4"/>
        <w:rPr>
          <w:b/>
          <w:sz w:val="32"/>
        </w:rPr>
      </w:pPr>
    </w:p>
    <w:p>
      <w:pPr>
        <w:pStyle w:val="11"/>
        <w:ind w:left="1273"/>
      </w:pPr>
      <w:r>
        <w:t>As the operation key to select enter setting mode and select memory group and AC ground resistance test parameter setting.</w:t>
      </w:r>
    </w:p>
    <w:p>
      <w:pPr>
        <w:pStyle w:val="11"/>
      </w:pPr>
    </w:p>
    <w:p>
      <w:pPr>
        <w:pStyle w:val="11"/>
        <w:spacing w:before="2"/>
        <w:rPr>
          <w:sz w:val="14"/>
        </w:rPr>
      </w:pPr>
    </w:p>
    <w:p>
      <w:pPr>
        <w:pStyle w:val="8"/>
        <w:numPr>
          <w:ilvl w:val="0"/>
          <w:numId w:val="14"/>
        </w:numPr>
        <w:tabs>
          <w:tab w:val="left" w:pos="1211"/>
        </w:tabs>
        <w:spacing w:before="1" w:after="0" w:line="240" w:lineRule="auto"/>
        <w:ind w:left="1210" w:right="0" w:hanging="363"/>
        <w:jc w:val="left"/>
      </w:pPr>
      <w:r>
        <w:t>Enter the power switch</w:t>
      </w:r>
    </w:p>
    <w:p>
      <w:pPr>
        <w:pStyle w:val="11"/>
        <w:spacing w:before="57"/>
        <w:ind w:left="1410"/>
      </w:pPr>
      <w:r>
        <w:t>Switches marked with international standards "I" (ON) and "O" (OFF) symbols, used as power switches for input.</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rPr>
          <w:rFonts w:hint="default" w:eastAsia="宋体"/>
          <w:lang w:val="en-US" w:eastAsia="zh-CN"/>
        </w:rPr>
      </w:pPr>
      <w:r>
        <w:rPr>
          <w:rFonts w:hint="eastAsia"/>
          <w:lang w:val="en-US" w:eastAsia="zh-CN"/>
        </w:rPr>
        <w:t xml:space="preserve">                                                    15</w:t>
      </w:r>
    </w:p>
    <w:p>
      <w:pPr>
        <w:spacing w:after="0"/>
        <w:jc w:val="both"/>
        <w:rPr>
          <w:rFonts w:ascii="Times New Roman"/>
        </w:rPr>
        <w:sectPr>
          <w:footerReference r:id="rId14" w:type="default"/>
          <w:pgSz w:w="11910" w:h="16840"/>
          <w:pgMar w:top="1060" w:right="40" w:bottom="280" w:left="380" w:header="694" w:footer="0" w:gutter="0"/>
          <w:pgNumType w:fmt="decimal"/>
          <w:cols w:space="720" w:num="1"/>
        </w:sectPr>
      </w:pPr>
    </w:p>
    <w:p>
      <w:pPr>
        <w:pStyle w:val="11"/>
        <w:spacing w:before="8"/>
        <w:rPr>
          <w:rFonts w:ascii="Times New Roman"/>
          <w:sz w:val="24"/>
        </w:rPr>
      </w:pPr>
    </w:p>
    <w:p>
      <w:pPr>
        <w:pStyle w:val="11"/>
        <w:ind w:left="565"/>
        <w:rPr>
          <w:rFonts w:ascii="Times New Roman"/>
        </w:rPr>
      </w:pPr>
      <w:r>
        <w:rPr>
          <w:rFonts w:ascii="Times New Roman"/>
        </w:rPr>
        <mc:AlternateContent>
          <mc:Choice Requires="wpg">
            <w:drawing>
              <wp:inline distT="0" distB="0" distL="114300" distR="114300">
                <wp:extent cx="5881370" cy="303530"/>
                <wp:effectExtent l="0" t="0" r="1270" b="1270"/>
                <wp:docPr id="9" name="组合 165"/>
                <wp:cNvGraphicFramePr/>
                <a:graphic xmlns:a="http://schemas.openxmlformats.org/drawingml/2006/main">
                  <a:graphicData uri="http://schemas.microsoft.com/office/word/2010/wordprocessingGroup">
                    <wpg:wgp>
                      <wpg:cNvGrpSpPr/>
                      <wpg:grpSpPr>
                        <a:xfrm>
                          <a:off x="0" y="0"/>
                          <a:ext cx="5881370" cy="303530"/>
                          <a:chOff x="0" y="0"/>
                          <a:chExt cx="1890" cy="478"/>
                        </a:xfrm>
                      </wpg:grpSpPr>
                      <wps:wsp>
                        <wps:cNvPr id="7" name="任意多边形 166"/>
                        <wps:cNvSpPr/>
                        <wps:spPr>
                          <a:xfrm>
                            <a:off x="0" y="0"/>
                            <a:ext cx="1890" cy="478"/>
                          </a:xfrm>
                          <a:custGeom>
                            <a:avLst/>
                            <a:gdLst/>
                            <a:ahLst/>
                            <a:cxnLst/>
                            <a:pathLst>
                              <a:path w="1890" h="478">
                                <a:moveTo>
                                  <a:pt x="1890" y="0"/>
                                </a:moveTo>
                                <a:lnTo>
                                  <a:pt x="0" y="0"/>
                                </a:lnTo>
                                <a:lnTo>
                                  <a:pt x="0" y="478"/>
                                </a:lnTo>
                                <a:lnTo>
                                  <a:pt x="1890" y="478"/>
                                </a:lnTo>
                                <a:lnTo>
                                  <a:pt x="1890" y="470"/>
                                </a:lnTo>
                                <a:lnTo>
                                  <a:pt x="15" y="470"/>
                                </a:lnTo>
                                <a:lnTo>
                                  <a:pt x="8" y="463"/>
                                </a:lnTo>
                                <a:lnTo>
                                  <a:pt x="15" y="463"/>
                                </a:lnTo>
                                <a:lnTo>
                                  <a:pt x="15" y="15"/>
                                </a:lnTo>
                                <a:lnTo>
                                  <a:pt x="8" y="15"/>
                                </a:lnTo>
                                <a:lnTo>
                                  <a:pt x="15" y="8"/>
                                </a:lnTo>
                                <a:lnTo>
                                  <a:pt x="1890" y="8"/>
                                </a:lnTo>
                                <a:lnTo>
                                  <a:pt x="1890" y="0"/>
                                </a:lnTo>
                                <a:close/>
                                <a:moveTo>
                                  <a:pt x="15" y="463"/>
                                </a:moveTo>
                                <a:lnTo>
                                  <a:pt x="8" y="463"/>
                                </a:lnTo>
                                <a:lnTo>
                                  <a:pt x="15" y="470"/>
                                </a:lnTo>
                                <a:lnTo>
                                  <a:pt x="15" y="463"/>
                                </a:lnTo>
                                <a:close/>
                                <a:moveTo>
                                  <a:pt x="1875" y="463"/>
                                </a:moveTo>
                                <a:lnTo>
                                  <a:pt x="15" y="463"/>
                                </a:lnTo>
                                <a:lnTo>
                                  <a:pt x="15" y="470"/>
                                </a:lnTo>
                                <a:lnTo>
                                  <a:pt x="1875" y="470"/>
                                </a:lnTo>
                                <a:lnTo>
                                  <a:pt x="1875" y="463"/>
                                </a:lnTo>
                                <a:close/>
                                <a:moveTo>
                                  <a:pt x="1875" y="8"/>
                                </a:moveTo>
                                <a:lnTo>
                                  <a:pt x="1875" y="470"/>
                                </a:lnTo>
                                <a:lnTo>
                                  <a:pt x="1883" y="463"/>
                                </a:lnTo>
                                <a:lnTo>
                                  <a:pt x="1890" y="463"/>
                                </a:lnTo>
                                <a:lnTo>
                                  <a:pt x="1890" y="15"/>
                                </a:lnTo>
                                <a:lnTo>
                                  <a:pt x="1883" y="15"/>
                                </a:lnTo>
                                <a:lnTo>
                                  <a:pt x="1875" y="8"/>
                                </a:lnTo>
                                <a:close/>
                                <a:moveTo>
                                  <a:pt x="1890" y="463"/>
                                </a:moveTo>
                                <a:lnTo>
                                  <a:pt x="1883" y="463"/>
                                </a:lnTo>
                                <a:lnTo>
                                  <a:pt x="1875" y="470"/>
                                </a:lnTo>
                                <a:lnTo>
                                  <a:pt x="1890" y="470"/>
                                </a:lnTo>
                                <a:lnTo>
                                  <a:pt x="1890" y="463"/>
                                </a:lnTo>
                                <a:close/>
                                <a:moveTo>
                                  <a:pt x="15" y="8"/>
                                </a:moveTo>
                                <a:lnTo>
                                  <a:pt x="8" y="15"/>
                                </a:lnTo>
                                <a:lnTo>
                                  <a:pt x="15" y="15"/>
                                </a:lnTo>
                                <a:lnTo>
                                  <a:pt x="15" y="8"/>
                                </a:lnTo>
                                <a:close/>
                                <a:moveTo>
                                  <a:pt x="1875" y="8"/>
                                </a:moveTo>
                                <a:lnTo>
                                  <a:pt x="15" y="8"/>
                                </a:lnTo>
                                <a:lnTo>
                                  <a:pt x="15" y="15"/>
                                </a:lnTo>
                                <a:lnTo>
                                  <a:pt x="1875" y="15"/>
                                </a:lnTo>
                                <a:lnTo>
                                  <a:pt x="1875" y="8"/>
                                </a:lnTo>
                                <a:close/>
                                <a:moveTo>
                                  <a:pt x="1890" y="8"/>
                                </a:moveTo>
                                <a:lnTo>
                                  <a:pt x="1875" y="8"/>
                                </a:lnTo>
                                <a:lnTo>
                                  <a:pt x="1883" y="15"/>
                                </a:lnTo>
                                <a:lnTo>
                                  <a:pt x="1890" y="15"/>
                                </a:lnTo>
                                <a:lnTo>
                                  <a:pt x="1890" y="8"/>
                                </a:lnTo>
                                <a:close/>
                              </a:path>
                            </a:pathLst>
                          </a:custGeom>
                          <a:solidFill>
                            <a:srgbClr val="000000"/>
                          </a:solidFill>
                          <a:ln>
                            <a:noFill/>
                          </a:ln>
                        </wps:spPr>
                        <wps:bodyPr upright="1"/>
                      </wps:wsp>
                      <wps:wsp>
                        <wps:cNvPr id="8" name="文本框 167"/>
                        <wps:cNvSpPr txBox="1"/>
                        <wps:spPr>
                          <a:xfrm>
                            <a:off x="0" y="0"/>
                            <a:ext cx="1890" cy="478"/>
                          </a:xfrm>
                          <a:prstGeom prst="rect">
                            <a:avLst/>
                          </a:prstGeom>
                          <a:noFill/>
                          <a:ln>
                            <a:noFill/>
                          </a:ln>
                        </wps:spPr>
                        <wps:txbx>
                          <w:txbxContent>
                            <w:p>
                              <w:pPr>
                                <w:spacing w:before="90"/>
                                <w:ind w:left="159" w:right="0" w:firstLine="0"/>
                                <w:jc w:val="left"/>
                                <w:rPr>
                                  <w:b/>
                                  <w:sz w:val="28"/>
                                </w:rPr>
                              </w:pPr>
                              <w:bookmarkStart w:id="44" w:name="页 14"/>
                              <w:bookmarkEnd w:id="44"/>
                              <w:r>
                                <w:rPr>
                                  <w:b/>
                                  <w:sz w:val="28"/>
                                </w:rPr>
                                <w:t xml:space="preserve">5.2 </w:t>
                              </w:r>
                              <w:r>
                                <w:rPr>
                                  <w:rFonts w:hint="eastAsia"/>
                                  <w:b/>
                                  <w:sz w:val="28"/>
                                </w:rPr>
                                <w:t>Description of the backplane</w:t>
                              </w:r>
                            </w:p>
                          </w:txbxContent>
                        </wps:txbx>
                        <wps:bodyPr lIns="0" tIns="0" rIns="0" bIns="0" upright="1"/>
                      </wps:wsp>
                    </wpg:wgp>
                  </a:graphicData>
                </a:graphic>
              </wp:inline>
            </w:drawing>
          </mc:Choice>
          <mc:Fallback>
            <w:pict>
              <v:group id="组合 165" o:spid="_x0000_s1026" o:spt="203" style="height:23.9pt;width:463.1pt;" coordsize="1890,478" o:gfxdata="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KvoyEfWAAAABAEAAA8AAAAAAAAAAQAgAAAAIgAAAGRycy9kb3ducmV2LnhtbFBL&#10;AQIUABQAAAAIAIdO4kCWEsJ/wAMAADUOAAAOAAAAAAAAAAEAIAAAACUBAABkcnMvZTJvRG9jLnht&#10;bFBLBQYAAAAABgAGAFkBAABXBwAAAAA=&#10;">
                <o:lock v:ext="edit" aspectratio="f"/>
                <v:shape id="任意多边形 166" o:spid="_x0000_s1026" o:spt="100" style="position:absolute;left:0;top:0;height:478;width:1890;" fillcolor="#000000" filled="t" stroked="f" coordsize="1890,478" o:gfxdata="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FKhrugAAANoA&#10;AAAPAAAAAAAAAAEAIAAAACIAAABkcnMvZG93bnJldi54bWxQSwECFAAUAAAACACHTuJAMy8FnjsA&#10;AAA5AAAAEAAAAAAAAAABACAAAAAJAQAAZHJzL3NoYXBleG1sLnhtbFBLBQYAAAAABgAGAFsBAACz&#10;AwAAAAA=&#10;" path="m1890,0l0,0,0,478,1890,478,1890,470,15,470,8,463,15,463,15,15,8,15,15,8,1890,8,1890,0xm15,463l8,463,15,470,15,463xm1875,463l15,463,15,470,1875,470,1875,463xm1875,8l1875,470,1883,463,1890,463,1890,15,1883,15,1875,8xm1890,463l1883,463,1875,470,1890,470,1890,463xm15,8l8,15,15,15,15,8xm1875,8l15,8,15,15,1875,15,1875,8xm1890,8l1875,8,1883,15,1890,15,1890,8xe">
                  <v:fill on="t" focussize="0,0"/>
                  <v:stroke on="f"/>
                  <v:imagedata o:title=""/>
                  <o:lock v:ext="edit" aspectratio="f"/>
                </v:shape>
                <v:shape id="文本框 167" o:spid="_x0000_s1026" o:spt="202" type="#_x0000_t202" style="position:absolute;left:0;top:0;height:478;width:1890;"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90"/>
                          <w:ind w:left="159" w:right="0" w:firstLine="0"/>
                          <w:jc w:val="left"/>
                          <w:rPr>
                            <w:b/>
                            <w:sz w:val="28"/>
                          </w:rPr>
                        </w:pPr>
                        <w:bookmarkStart w:id="44" w:name="页 14"/>
                        <w:bookmarkEnd w:id="44"/>
                        <w:r>
                          <w:rPr>
                            <w:b/>
                            <w:sz w:val="28"/>
                          </w:rPr>
                          <w:t xml:space="preserve">5.2 </w:t>
                        </w:r>
                        <w:r>
                          <w:rPr>
                            <w:rFonts w:hint="eastAsia"/>
                            <w:b/>
                            <w:sz w:val="28"/>
                          </w:rPr>
                          <w:t>Description of the backplane</w:t>
                        </w:r>
                      </w:p>
                    </w:txbxContent>
                  </v:textbox>
                </v:shape>
                <w10:wrap type="none"/>
                <w10:anchorlock/>
              </v:group>
            </w:pict>
          </mc:Fallback>
        </mc:AlternateContent>
      </w:r>
    </w:p>
    <w:p>
      <w:pPr>
        <w:pStyle w:val="11"/>
        <w:spacing w:before="1"/>
        <w:rPr>
          <w:rFonts w:ascii="Times New Roman"/>
          <w:sz w:val="7"/>
        </w:rPr>
      </w:pPr>
      <w:r>
        <w:drawing>
          <wp:anchor distT="0" distB="0" distL="114300" distR="114300" simplePos="0" relativeHeight="251680768" behindDoc="0" locked="0" layoutInCell="1" allowOverlap="1">
            <wp:simplePos x="0" y="0"/>
            <wp:positionH relativeFrom="page">
              <wp:posOffset>553085</wp:posOffset>
            </wp:positionH>
            <wp:positionV relativeFrom="paragraph">
              <wp:posOffset>76200</wp:posOffset>
            </wp:positionV>
            <wp:extent cx="5981065" cy="3191510"/>
            <wp:effectExtent l="0" t="0" r="8255" b="8890"/>
            <wp:wrapTopAndBottom/>
            <wp:docPr id="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a:picLocks noChangeAspect="1"/>
                    </pic:cNvPicPr>
                  </pic:nvPicPr>
                  <pic:blipFill>
                    <a:blip r:embed="rId37"/>
                    <a:stretch>
                      <a:fillRect/>
                    </a:stretch>
                  </pic:blipFill>
                  <pic:spPr>
                    <a:xfrm>
                      <a:off x="0" y="0"/>
                      <a:ext cx="5981065" cy="3191510"/>
                    </a:xfrm>
                    <a:prstGeom prst="rect">
                      <a:avLst/>
                    </a:prstGeom>
                    <a:noFill/>
                    <a:ln>
                      <a:noFill/>
                    </a:ln>
                  </pic:spPr>
                </pic:pic>
              </a:graphicData>
            </a:graphic>
          </wp:anchor>
        </w:drawing>
      </w:r>
    </w:p>
    <w:p>
      <w:pPr>
        <w:pStyle w:val="11"/>
        <w:rPr>
          <w:rFonts w:ascii="Times New Roman"/>
        </w:rPr>
      </w:pPr>
    </w:p>
    <w:p>
      <w:pPr>
        <w:pStyle w:val="11"/>
        <w:rPr>
          <w:rFonts w:ascii="Times New Roman"/>
        </w:rPr>
      </w:pPr>
    </w:p>
    <w:p>
      <w:pPr>
        <w:pStyle w:val="11"/>
        <w:spacing w:before="5"/>
        <w:rPr>
          <w:rFonts w:ascii="Times New Roman"/>
          <w:sz w:val="19"/>
        </w:rPr>
      </w:pPr>
    </w:p>
    <w:p>
      <w:pPr>
        <w:pStyle w:val="8"/>
        <w:numPr>
          <w:ilvl w:val="0"/>
          <w:numId w:val="15"/>
        </w:numPr>
        <w:tabs>
          <w:tab w:val="left" w:pos="1061"/>
        </w:tabs>
        <w:spacing w:before="66" w:after="0" w:line="240" w:lineRule="auto"/>
        <w:ind w:left="1060" w:right="0" w:hanging="243"/>
        <w:jc w:val="left"/>
        <w:rPr>
          <w:sz w:val="22"/>
        </w:rPr>
      </w:pPr>
      <w:r>
        <w:t>radiator fan</w:t>
      </w:r>
    </w:p>
    <w:p>
      <w:pPr>
        <w:pStyle w:val="11"/>
        <w:spacing w:before="40"/>
        <w:ind w:left="818"/>
      </w:pPr>
      <w:r>
        <w:t>Must be kept at a distance of over 15cm from other items.</w:t>
      </w:r>
    </w:p>
    <w:p>
      <w:pPr>
        <w:pStyle w:val="8"/>
        <w:numPr>
          <w:ilvl w:val="0"/>
          <w:numId w:val="15"/>
        </w:numPr>
        <w:tabs>
          <w:tab w:val="left" w:pos="1060"/>
        </w:tabs>
        <w:spacing w:before="38" w:after="0" w:line="240" w:lineRule="auto"/>
        <w:ind w:left="1059" w:right="0" w:hanging="242"/>
        <w:jc w:val="left"/>
        <w:rPr>
          <w:sz w:val="22"/>
        </w:rPr>
      </w:pPr>
      <w:r>
        <w:t>The Drive Hi circuit loop end</w:t>
      </w:r>
    </w:p>
    <w:p>
      <w:pPr>
        <w:pStyle w:val="11"/>
        <w:spacing w:before="64"/>
        <w:ind w:left="810"/>
        <w:rPr>
          <w:rFonts w:hint="eastAsia" w:ascii="新宋体" w:eastAsia="新宋体"/>
        </w:rPr>
      </w:pPr>
      <w:r>
        <w:t>Special output can withstand large current above 30A as the current output of the measured object.As the loop test end of the subject piece.</w:t>
      </w:r>
    </w:p>
    <w:p>
      <w:pPr>
        <w:pStyle w:val="19"/>
        <w:numPr>
          <w:ilvl w:val="0"/>
          <w:numId w:val="15"/>
        </w:numPr>
        <w:tabs>
          <w:tab w:val="left" w:pos="1086"/>
        </w:tabs>
        <w:spacing w:before="113" w:after="0" w:line="240" w:lineRule="auto"/>
        <w:ind w:left="1085" w:right="0" w:hanging="242"/>
        <w:jc w:val="left"/>
        <w:rPr>
          <w:b/>
          <w:sz w:val="22"/>
        </w:rPr>
      </w:pPr>
      <w:r>
        <w:rPr>
          <w:sz w:val="24"/>
        </w:rPr>
        <w:t>The Drive Lo current output end</w:t>
      </w:r>
    </w:p>
    <w:p>
      <w:pPr>
        <w:pStyle w:val="11"/>
        <w:spacing w:before="76"/>
        <w:ind w:left="844"/>
        <w:rPr>
          <w:rFonts w:hint="eastAsia" w:ascii="新宋体" w:eastAsia="新宋体"/>
        </w:rPr>
      </w:pPr>
      <w:r>
        <w:t>Special output can withstand large current above 30A as the current output of the measured object.As the loop test end of the subject piece.</w:t>
      </w:r>
    </w:p>
    <w:p>
      <w:pPr>
        <w:pStyle w:val="8"/>
        <w:numPr>
          <w:ilvl w:val="0"/>
          <w:numId w:val="15"/>
        </w:numPr>
        <w:tabs>
          <w:tab w:val="left" w:pos="1060"/>
        </w:tabs>
        <w:spacing w:before="130" w:after="0" w:line="240" w:lineRule="auto"/>
        <w:ind w:left="1059" w:right="0" w:hanging="242"/>
        <w:jc w:val="left"/>
        <w:rPr>
          <w:sz w:val="22"/>
        </w:rPr>
      </w:pPr>
      <w:r>
        <w:t>SIGNAL  OUTPUT</w:t>
      </w:r>
    </w:p>
    <w:p>
      <w:pPr>
        <w:pStyle w:val="11"/>
        <w:spacing w:before="113"/>
        <w:ind w:left="848"/>
        <w:rPr>
          <w:rFonts w:hint="eastAsia" w:ascii="新宋体" w:eastAsia="新宋体"/>
        </w:rPr>
      </w:pPr>
      <w:r>
        <w:rPr>
          <w:rFonts w:hint="eastAsia" w:ascii="新宋体" w:eastAsia="新宋体"/>
        </w:rPr>
        <w:t>This interface has the STOP, START, and WINTHSTANDPROCESSING functions.</w:t>
      </w:r>
    </w:p>
    <w:p>
      <w:pPr>
        <w:pStyle w:val="8"/>
        <w:numPr>
          <w:ilvl w:val="0"/>
          <w:numId w:val="15"/>
        </w:numPr>
        <w:tabs>
          <w:tab w:val="left" w:pos="1087"/>
        </w:tabs>
        <w:spacing w:before="120" w:after="0" w:line="240" w:lineRule="auto"/>
        <w:ind w:left="1086" w:right="0" w:hanging="242"/>
        <w:jc w:val="left"/>
        <w:rPr>
          <w:sz w:val="22"/>
        </w:rPr>
      </w:pPr>
      <w:r>
        <w:t>SIGNAL  INPUT</w:t>
      </w:r>
    </w:p>
    <w:p>
      <w:pPr>
        <w:pStyle w:val="11"/>
        <w:spacing w:before="12"/>
        <w:ind w:left="858"/>
        <w:rPr>
          <w:rFonts w:hint="eastAsia" w:ascii="新宋体" w:eastAsia="新宋体"/>
        </w:rPr>
      </w:pPr>
      <w:r>
        <w:t>A standard 9-core D-type male terminal seat, providing remote control monitoring and control signal interface.</w:t>
      </w:r>
    </w:p>
    <w:p>
      <w:pPr>
        <w:pStyle w:val="8"/>
        <w:numPr>
          <w:ilvl w:val="0"/>
          <w:numId w:val="15"/>
        </w:numPr>
        <w:tabs>
          <w:tab w:val="left" w:pos="1115"/>
        </w:tabs>
        <w:spacing w:before="81" w:after="0" w:line="240" w:lineRule="auto"/>
        <w:ind w:left="1114" w:right="0" w:hanging="242"/>
        <w:jc w:val="left"/>
        <w:rPr>
          <w:sz w:val="22"/>
        </w:rPr>
      </w:pPr>
      <w:r>
        <w:t>The Sense Hi voltage detection end</w:t>
      </w:r>
    </w:p>
    <w:p>
      <w:pPr>
        <w:pStyle w:val="11"/>
        <w:spacing w:before="81"/>
        <w:ind w:left="878"/>
      </w:pPr>
      <w:r>
        <w:t>Check the voltage on the ground resistance of the tested piece</w:t>
      </w:r>
    </w:p>
    <w:p>
      <w:pPr>
        <w:pStyle w:val="8"/>
        <w:numPr>
          <w:ilvl w:val="0"/>
          <w:numId w:val="15"/>
        </w:numPr>
        <w:tabs>
          <w:tab w:val="left" w:pos="1091"/>
        </w:tabs>
        <w:spacing w:before="33" w:after="0" w:line="240" w:lineRule="auto"/>
        <w:ind w:left="1090" w:right="0" w:hanging="242"/>
        <w:jc w:val="left"/>
        <w:rPr>
          <w:sz w:val="22"/>
        </w:rPr>
      </w:pPr>
      <w:r>
        <w:t>The Sense Lo voltage detection end</w:t>
      </w:r>
    </w:p>
    <w:p>
      <w:pPr>
        <w:pStyle w:val="11"/>
        <w:spacing w:before="112"/>
        <w:ind w:left="892"/>
      </w:pPr>
      <w:r>
        <w:t>Check the voltage on the ground resistance of the tested piece</w:t>
      </w:r>
    </w:p>
    <w:p>
      <w:pPr>
        <w:pStyle w:val="8"/>
        <w:spacing w:before="60"/>
        <w:ind w:left="832"/>
      </w:pPr>
      <w:r>
        <w:t>8.115V / 230V power conversion</w:t>
      </w:r>
    </w:p>
    <w:p>
      <w:pPr>
        <w:pStyle w:val="8"/>
        <w:spacing w:before="161"/>
        <w:ind w:left="819"/>
      </w:pPr>
      <w:r>
        <w:t>9. Power socket</w:t>
      </w:r>
    </w:p>
    <w:p>
      <w:pPr>
        <w:pStyle w:val="11"/>
        <w:tabs>
          <w:tab w:val="left" w:pos="4820"/>
        </w:tabs>
        <w:spacing w:before="4" w:line="242" w:lineRule="auto"/>
        <w:ind w:left="819" w:right="1128"/>
        <w:rPr>
          <w:rFonts w:hint="eastAsia" w:ascii="新宋体" w:eastAsia="新宋体"/>
        </w:rPr>
      </w:pPr>
      <w:r>
        <w:rPr>
          <w:w w:val="0"/>
        </w:rPr>
        <w:t>Standard input power outlet, providing working power for the tester.</w:t>
      </w:r>
      <w:r>
        <w:rPr>
          <w:w w:val="95"/>
        </w:rPr>
        <w:t>Close the input power switch before replacing the fuse, and replace the standard specification fuse (AC110 / 220V)</w:t>
      </w:r>
      <w:r>
        <w:rPr>
          <w:rFonts w:hint="eastAsia" w:ascii="新宋体" w:eastAsia="新宋体"/>
        </w:rPr>
        <w:tab/>
      </w:r>
      <w:r>
        <w:rPr>
          <w:rFonts w:hint="eastAsia" w:ascii="新宋体" w:eastAsia="新宋体"/>
        </w:rPr>
        <w:t>50/60HZ）。</w:t>
      </w:r>
    </w:p>
    <w:p>
      <w:pPr>
        <w:spacing w:after="0" w:line="242" w:lineRule="auto"/>
        <w:rPr>
          <w:rFonts w:hint="eastAsia" w:ascii="新宋体" w:eastAsia="新宋体"/>
        </w:rPr>
        <w:sectPr>
          <w:footerReference r:id="rId15" w:type="default"/>
          <w:pgSz w:w="11910" w:h="16840"/>
          <w:pgMar w:top="1060" w:right="40" w:bottom="700" w:left="380" w:header="694" w:footer="515" w:gutter="0"/>
          <w:pgNumType w:fmt="decimal"/>
          <w:cols w:space="720" w:num="1"/>
        </w:sectPr>
      </w:pPr>
    </w:p>
    <w:p>
      <w:pPr>
        <w:pStyle w:val="11"/>
        <w:spacing w:before="9"/>
        <w:rPr>
          <w:rFonts w:ascii="新宋体"/>
          <w:sz w:val="26"/>
        </w:rPr>
      </w:pPr>
    </w:p>
    <w:p>
      <w:pPr>
        <w:pStyle w:val="2"/>
        <w:bidi w:val="0"/>
      </w:pPr>
      <w:bookmarkStart w:id="18" w:name="_TOC_250001"/>
      <w:bookmarkEnd w:id="18"/>
      <w:bookmarkStart w:id="19" w:name="_Toc32524"/>
      <w:r>
        <w:t xml:space="preserve">Chapter </w:t>
      </w:r>
      <w:r>
        <w:rPr>
          <w:rFonts w:hint="eastAsia"/>
          <w:lang w:val="en-US" w:eastAsia="zh-CN"/>
        </w:rPr>
        <w:t>6</w:t>
      </w:r>
      <w:r>
        <w:t>: Test the parameter setting procedure</w:t>
      </w:r>
      <w:bookmarkEnd w:id="19"/>
    </w:p>
    <w:p>
      <w:pPr>
        <w:pStyle w:val="11"/>
        <w:spacing w:before="12"/>
        <w:rPr>
          <w:b/>
          <w:sz w:val="33"/>
        </w:rPr>
      </w:pPr>
    </w:p>
    <w:p>
      <w:pPr>
        <w:pStyle w:val="11"/>
        <w:spacing w:line="352" w:lineRule="auto"/>
        <w:ind w:left="825" w:right="1388" w:firstLine="400"/>
      </w:pPr>
      <w:r>
        <w:t>The AC ground resistance tester of 7305 is equipped with a keyboard lock function. Before entering the parameter setting, if you press the SET key, if the keyboard is locked, and the monitor will also display:</w:t>
      </w:r>
    </w:p>
    <w:p>
      <w:pPr>
        <w:pStyle w:val="11"/>
        <w:spacing w:before="9"/>
        <w:rPr>
          <w:sz w:val="27"/>
        </w:rPr>
      </w:pPr>
    </w:p>
    <w:p>
      <w:pPr>
        <w:pStyle w:val="11"/>
        <w:spacing w:line="348" w:lineRule="auto"/>
        <w:ind w:left="825" w:right="1378" w:firstLine="499"/>
      </w:pPr>
      <w:r>
        <w:t>The SET key is the operation key for entering the parameters and mode settings.When entering the parameter setting pending test mode, press "SET" key, the program will automatically change into the parameter item and turn a memory program set setting, output current value setting, ground resistance limit setting, test time setting, output frequency selection and zero (MiLLohm Offset) setting in the following order.With each SET press, the parameter setting will be turned to the next set item, and the set test parameter or mode will be automatically stored into the memory body, and the last test parameter setting item will automatically return to the original first parameter setting item.Test parameters or patterns stored in memory are still retained after turning off the input power supply and are not cleared, unless manually reset.</w:t>
      </w:r>
    </w:p>
    <w:p>
      <w:pPr>
        <w:pStyle w:val="11"/>
        <w:spacing w:before="12"/>
        <w:rPr>
          <w:sz w:val="27"/>
        </w:rPr>
      </w:pPr>
    </w:p>
    <w:p>
      <w:pPr>
        <w:pStyle w:val="11"/>
        <w:spacing w:line="333" w:lineRule="auto"/>
        <w:ind w:left="1305" w:right="1377" w:hanging="80"/>
      </w:pPr>
      <w:r>
        <w:rPr>
          <w:w w:val="0"/>
        </w:rPr>
        <w:t>In the mode set by the test parameters, the "</w:t>
      </w:r>
      <w:r>
        <w:rPr>
          <w:spacing w:val="-9"/>
          <w:w w:val="99"/>
        </w:rPr>
        <w:drawing>
          <wp:inline distT="0" distB="0" distL="114300" distR="114300">
            <wp:extent cx="162560" cy="107315"/>
            <wp:effectExtent l="0" t="0" r="5080" b="14605"/>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38"/>
                    <a:stretch>
                      <a:fillRect/>
                    </a:stretch>
                  </pic:blipFill>
                  <pic:spPr>
                    <a:xfrm>
                      <a:off x="0" y="0"/>
                      <a:ext cx="162560" cy="107315"/>
                    </a:xfrm>
                    <a:prstGeom prst="rect">
                      <a:avLst/>
                    </a:prstGeom>
                    <a:noFill/>
                    <a:ln>
                      <a:noFill/>
                    </a:ln>
                  </pic:spPr>
                </pic:pic>
              </a:graphicData>
            </a:graphic>
          </wp:inline>
        </w:drawing>
      </w:r>
      <w:r>
        <w:rPr>
          <w:w w:val="0"/>
        </w:rPr>
        <w:t>" and "</w:t>
      </w:r>
      <w:r>
        <w:rPr>
          <w:spacing w:val="-23"/>
          <w:w w:val="99"/>
          <w:position w:val="-2"/>
        </w:rPr>
        <w:drawing>
          <wp:inline distT="0" distB="0" distL="114300" distR="114300">
            <wp:extent cx="170815" cy="118745"/>
            <wp:effectExtent l="0" t="0" r="12065" b="3175"/>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
                    <pic:cNvPicPr>
                      <a:picLocks noChangeAspect="1"/>
                    </pic:cNvPicPr>
                  </pic:nvPicPr>
                  <pic:blipFill>
                    <a:blip r:embed="rId39"/>
                    <a:stretch>
                      <a:fillRect/>
                    </a:stretch>
                  </pic:blipFill>
                  <pic:spPr>
                    <a:xfrm>
                      <a:off x="0" y="0"/>
                      <a:ext cx="170815" cy="118745"/>
                    </a:xfrm>
                    <a:prstGeom prst="rect">
                      <a:avLst/>
                    </a:prstGeom>
                    <a:noFill/>
                    <a:ln>
                      <a:noFill/>
                    </a:ln>
                  </pic:spPr>
                </pic:pic>
              </a:graphicData>
            </a:graphic>
          </wp:inline>
        </w:drawing>
      </w:r>
      <w:r>
        <w:rPr>
          <w:w w:val="0"/>
        </w:rPr>
        <w:t>" keys are the input keys for the action keys and parameter values selected as the mode selection.</w:t>
      </w:r>
      <w:r>
        <w:t>The "</w:t>
      </w:r>
      <w:r>
        <w:rPr>
          <w:spacing w:val="-40"/>
          <w:w w:val="99"/>
          <w:position w:val="-5"/>
        </w:rPr>
        <w:drawing>
          <wp:inline distT="0" distB="0" distL="114300" distR="114300">
            <wp:extent cx="170815" cy="118745"/>
            <wp:effectExtent l="0" t="0" r="12065" b="3175"/>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40"/>
                    <a:stretch>
                      <a:fillRect/>
                    </a:stretch>
                  </pic:blipFill>
                  <pic:spPr>
                    <a:xfrm>
                      <a:off x="0" y="0"/>
                      <a:ext cx="170815" cy="118745"/>
                    </a:xfrm>
                    <a:prstGeom prst="rect">
                      <a:avLst/>
                    </a:prstGeom>
                    <a:noFill/>
                    <a:ln>
                      <a:noFill/>
                    </a:ln>
                  </pic:spPr>
                </pic:pic>
              </a:graphicData>
            </a:graphic>
          </wp:inline>
        </w:drawing>
      </w:r>
      <w:r>
        <w:t xml:space="preserve">" key, the number goes down, and the </w:t>
      </w:r>
      <w:r>
        <w:rPr>
          <w:spacing w:val="-28"/>
          <w:w w:val="99"/>
          <w:position w:val="2"/>
        </w:rPr>
        <w:drawing>
          <wp:inline distT="0" distB="0" distL="114300" distR="114300">
            <wp:extent cx="162560" cy="107315"/>
            <wp:effectExtent l="0" t="0" r="5080" b="14605"/>
            <wp:docPr id="1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pic:cNvPicPr>
                      <a:picLocks noChangeAspect="1"/>
                    </pic:cNvPicPr>
                  </pic:nvPicPr>
                  <pic:blipFill>
                    <a:blip r:embed="rId41"/>
                    <a:stretch>
                      <a:fillRect/>
                    </a:stretch>
                  </pic:blipFill>
                  <pic:spPr>
                    <a:xfrm>
                      <a:off x="0" y="0"/>
                      <a:ext cx="162560" cy="107315"/>
                    </a:xfrm>
                    <a:prstGeom prst="rect">
                      <a:avLst/>
                    </a:prstGeom>
                    <a:noFill/>
                    <a:ln>
                      <a:noFill/>
                    </a:ln>
                  </pic:spPr>
                </pic:pic>
              </a:graphicData>
            </a:graphic>
          </wp:inline>
        </w:drawing>
      </w:r>
      <w:r>
        <w:t>reverse turn key goes up.</w:t>
      </w:r>
    </w:p>
    <w:p>
      <w:pPr>
        <w:pStyle w:val="11"/>
        <w:spacing w:before="4"/>
        <w:rPr>
          <w:sz w:val="29"/>
        </w:rPr>
      </w:pPr>
    </w:p>
    <w:p>
      <w:pPr>
        <w:pStyle w:val="11"/>
        <w:tabs>
          <w:tab w:val="left" w:pos="3201"/>
        </w:tabs>
        <w:spacing w:line="345" w:lineRule="auto"/>
        <w:ind w:left="825" w:right="1283" w:firstLine="400"/>
      </w:pPr>
      <w:r>
        <w:drawing>
          <wp:anchor distT="0" distB="0" distL="114300" distR="114300" simplePos="0" relativeHeight="251664384" behindDoc="1" locked="0" layoutInCell="1" allowOverlap="1">
            <wp:simplePos x="0" y="0"/>
            <wp:positionH relativeFrom="page">
              <wp:posOffset>1645285</wp:posOffset>
            </wp:positionH>
            <wp:positionV relativeFrom="paragraph">
              <wp:posOffset>-635</wp:posOffset>
            </wp:positionV>
            <wp:extent cx="162560" cy="107950"/>
            <wp:effectExtent l="0" t="0" r="5080" b="13970"/>
            <wp:wrapNone/>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a:picLocks noChangeAspect="1"/>
                    </pic:cNvPicPr>
                  </pic:nvPicPr>
                  <pic:blipFill>
                    <a:blip r:embed="rId35"/>
                    <a:stretch>
                      <a:fillRect/>
                    </a:stretch>
                  </pic:blipFill>
                  <pic:spPr>
                    <a:xfrm>
                      <a:off x="0" y="0"/>
                      <a:ext cx="162560" cy="107950"/>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page">
              <wp:posOffset>2150110</wp:posOffset>
            </wp:positionH>
            <wp:positionV relativeFrom="paragraph">
              <wp:posOffset>19685</wp:posOffset>
            </wp:positionV>
            <wp:extent cx="170815" cy="118745"/>
            <wp:effectExtent l="0" t="0" r="12065" b="3175"/>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pic:cNvPicPr>
                  </pic:nvPicPr>
                  <pic:blipFill>
                    <a:blip r:embed="rId42"/>
                    <a:stretch>
                      <a:fillRect/>
                    </a:stretch>
                  </pic:blipFill>
                  <pic:spPr>
                    <a:xfrm>
                      <a:off x="0" y="0"/>
                      <a:ext cx="170815" cy="118745"/>
                    </a:xfrm>
                    <a:prstGeom prst="rect">
                      <a:avLst/>
                    </a:prstGeom>
                    <a:noFill/>
                    <a:ln>
                      <a:noFill/>
                    </a:ln>
                  </pic:spPr>
                </pic:pic>
              </a:graphicData>
            </a:graphic>
          </wp:anchor>
        </w:drawing>
      </w:r>
      <w:r>
        <w:t>Each press "" and ""</w:t>
      </w:r>
      <w:r>
        <w:tab/>
      </w:r>
      <w:r>
        <w:t>When Key, the far most digit on the display increases "1" or decreases "1". For example, the original number "5" becomes "6" or "4". If pressed for more than 0. 3 seconds, the second digit on the right (excluding decimal point) on the display increases "1" or decreases "1" every 0. 3 seconds and the rightmost digit will automatically return to "0".For example, the original number is "55", which becomes "60" or "50", and then changes at the rate of increasing or decreasing "10" every 0. 3 seconds.If you press continuously for more than 3 seconds, the rate will increase or decrease "10" every 0. 1 seconds, and the button will return to the original rate state.</w:t>
      </w:r>
    </w:p>
    <w:p>
      <w:pPr>
        <w:pStyle w:val="11"/>
        <w:spacing w:before="4"/>
        <w:rPr>
          <w:sz w:val="28"/>
        </w:rPr>
      </w:pPr>
    </w:p>
    <w:p>
      <w:pPr>
        <w:pStyle w:val="11"/>
        <w:spacing w:line="350" w:lineRule="auto"/>
        <w:ind w:left="825" w:right="1387" w:firstLine="400"/>
        <w:jc w:val="both"/>
      </w:pPr>
      <w:r>
        <w:t>Under the test parameter setting and selection mode, the "EXIT" key is used as a function key that leaves the test parameter setting and selection mode.In the process of setting the test parameters, if you do not have to reset all, you can press the "EXIT" key to leave the test parameter setting mode, the program will automatically enter the pending test mode, and put the set test parameters in the memory.</w:t>
      </w:r>
    </w:p>
    <w:p>
      <w:pPr>
        <w:pStyle w:val="11"/>
        <w:spacing w:before="11"/>
        <w:rPr>
          <w:sz w:val="26"/>
        </w:rPr>
      </w:pPr>
    </w:p>
    <w:p>
      <w:pPr>
        <w:pStyle w:val="11"/>
        <w:spacing w:line="333" w:lineRule="auto"/>
        <w:ind w:left="825" w:right="1397" w:firstLine="400"/>
        <w:jc w:val="both"/>
      </w:pPr>
      <w:r>
        <w:t>The program does not accept the unreasonable setting and input, if there is an unreasonable setting or input, will issue two short "beep" warning sound and return to the original setting."X" in the following parameter setting description represents any number between 0-9.</w:t>
      </w:r>
    </w:p>
    <w:p>
      <w:pPr>
        <w:pStyle w:val="11"/>
        <w:spacing w:before="6"/>
        <w:rPr>
          <w:sz w:val="21"/>
        </w:rPr>
      </w:pPr>
    </w:p>
    <w:p>
      <w:pPr>
        <w:pStyle w:val="4"/>
        <w:numPr>
          <w:ilvl w:val="1"/>
          <w:numId w:val="16"/>
        </w:numPr>
        <w:tabs>
          <w:tab w:val="left" w:pos="1001"/>
        </w:tabs>
        <w:spacing w:before="0" w:after="0" w:line="240" w:lineRule="auto"/>
        <w:ind w:left="1000" w:right="0" w:hanging="337"/>
        <w:jc w:val="left"/>
      </w:pPr>
      <w:r>
        <w:t>Preparation for test parameter setting</w:t>
      </w:r>
    </w:p>
    <w:p>
      <w:pPr>
        <w:pStyle w:val="11"/>
        <w:rPr>
          <w:b/>
          <w:sz w:val="28"/>
        </w:rPr>
      </w:pPr>
    </w:p>
    <w:p>
      <w:pPr>
        <w:pStyle w:val="11"/>
        <w:spacing w:before="9"/>
        <w:rPr>
          <w:b/>
        </w:rPr>
      </w:pPr>
    </w:p>
    <w:p>
      <w:pPr>
        <w:pStyle w:val="11"/>
        <w:ind w:left="866"/>
        <w:rPr>
          <w:rFonts w:hint="eastAsia" w:eastAsia="宋体"/>
          <w:lang w:eastAsia="zh-CN"/>
        </w:rPr>
        <w:sectPr>
          <w:pgSz w:w="11910" w:h="16840"/>
          <w:pgMar w:top="1060" w:right="40" w:bottom="700" w:left="380" w:header="694" w:footer="515" w:gutter="0"/>
          <w:pgNumType w:fmt="decimal"/>
          <w:cols w:space="720" w:num="1"/>
        </w:sectPr>
      </w:pPr>
      <w:r>
        <w:t>Open the input power switch and the LCD display will display:</w:t>
      </w:r>
      <w:r>
        <mc:AlternateContent>
          <mc:Choice Requires="wpg">
            <w:drawing>
              <wp:anchor distT="0" distB="0" distL="114300" distR="114300" simplePos="0" relativeHeight="251697152" behindDoc="1" locked="0" layoutInCell="1" allowOverlap="1">
                <wp:simplePos x="0" y="0"/>
                <wp:positionH relativeFrom="page">
                  <wp:posOffset>1677035</wp:posOffset>
                </wp:positionH>
                <wp:positionV relativeFrom="paragraph">
                  <wp:posOffset>109855</wp:posOffset>
                </wp:positionV>
                <wp:extent cx="4033520" cy="1019810"/>
                <wp:effectExtent l="635" t="0" r="4445" b="1270"/>
                <wp:wrapTopAndBottom/>
                <wp:docPr id="43" name="组合 26"/>
                <wp:cNvGraphicFramePr/>
                <a:graphic xmlns:a="http://schemas.openxmlformats.org/drawingml/2006/main">
                  <a:graphicData uri="http://schemas.microsoft.com/office/word/2010/wordprocessingGroup">
                    <wpg:wgp>
                      <wpg:cNvGrpSpPr/>
                      <wpg:grpSpPr>
                        <a:xfrm>
                          <a:off x="0" y="0"/>
                          <a:ext cx="4033520" cy="1019810"/>
                          <a:chOff x="2642" y="173"/>
                          <a:chExt cx="6352" cy="1606"/>
                        </a:xfrm>
                      </wpg:grpSpPr>
                      <wps:wsp>
                        <wps:cNvPr id="41" name="任意多边形 27"/>
                        <wps:cNvSpPr/>
                        <wps:spPr>
                          <a:xfrm>
                            <a:off x="2641" y="173"/>
                            <a:ext cx="6352" cy="1606"/>
                          </a:xfrm>
                          <a:custGeom>
                            <a:avLst/>
                            <a:gdLst/>
                            <a:ahLst/>
                            <a:cxnLst/>
                            <a:pathLst>
                              <a:path w="6352" h="1606">
                                <a:moveTo>
                                  <a:pt x="6352" y="0"/>
                                </a:moveTo>
                                <a:lnTo>
                                  <a:pt x="0" y="0"/>
                                </a:lnTo>
                                <a:lnTo>
                                  <a:pt x="0" y="1605"/>
                                </a:lnTo>
                                <a:lnTo>
                                  <a:pt x="6352" y="1605"/>
                                </a:lnTo>
                                <a:lnTo>
                                  <a:pt x="6352" y="1600"/>
                                </a:lnTo>
                                <a:lnTo>
                                  <a:pt x="11" y="1600"/>
                                </a:lnTo>
                                <a:lnTo>
                                  <a:pt x="6" y="1594"/>
                                </a:lnTo>
                                <a:lnTo>
                                  <a:pt x="11" y="1594"/>
                                </a:lnTo>
                                <a:lnTo>
                                  <a:pt x="11" y="11"/>
                                </a:lnTo>
                                <a:lnTo>
                                  <a:pt x="6" y="11"/>
                                </a:lnTo>
                                <a:lnTo>
                                  <a:pt x="11" y="6"/>
                                </a:lnTo>
                                <a:lnTo>
                                  <a:pt x="6352" y="6"/>
                                </a:lnTo>
                                <a:lnTo>
                                  <a:pt x="6352" y="0"/>
                                </a:lnTo>
                                <a:close/>
                                <a:moveTo>
                                  <a:pt x="11" y="1594"/>
                                </a:moveTo>
                                <a:lnTo>
                                  <a:pt x="6" y="1594"/>
                                </a:lnTo>
                                <a:lnTo>
                                  <a:pt x="11" y="1600"/>
                                </a:lnTo>
                                <a:lnTo>
                                  <a:pt x="11" y="1594"/>
                                </a:lnTo>
                                <a:close/>
                                <a:moveTo>
                                  <a:pt x="6341" y="1594"/>
                                </a:moveTo>
                                <a:lnTo>
                                  <a:pt x="11" y="1594"/>
                                </a:lnTo>
                                <a:lnTo>
                                  <a:pt x="11" y="1600"/>
                                </a:lnTo>
                                <a:lnTo>
                                  <a:pt x="6341" y="1600"/>
                                </a:lnTo>
                                <a:lnTo>
                                  <a:pt x="6341" y="1594"/>
                                </a:lnTo>
                                <a:close/>
                                <a:moveTo>
                                  <a:pt x="6341" y="6"/>
                                </a:moveTo>
                                <a:lnTo>
                                  <a:pt x="6341" y="1600"/>
                                </a:lnTo>
                                <a:lnTo>
                                  <a:pt x="6346" y="1594"/>
                                </a:lnTo>
                                <a:lnTo>
                                  <a:pt x="6352" y="1594"/>
                                </a:lnTo>
                                <a:lnTo>
                                  <a:pt x="6352" y="11"/>
                                </a:lnTo>
                                <a:lnTo>
                                  <a:pt x="6346" y="11"/>
                                </a:lnTo>
                                <a:lnTo>
                                  <a:pt x="6341" y="6"/>
                                </a:lnTo>
                                <a:close/>
                                <a:moveTo>
                                  <a:pt x="6352" y="1594"/>
                                </a:moveTo>
                                <a:lnTo>
                                  <a:pt x="6346" y="1594"/>
                                </a:lnTo>
                                <a:lnTo>
                                  <a:pt x="6341" y="1600"/>
                                </a:lnTo>
                                <a:lnTo>
                                  <a:pt x="6352" y="1600"/>
                                </a:lnTo>
                                <a:lnTo>
                                  <a:pt x="6352" y="1594"/>
                                </a:lnTo>
                                <a:close/>
                                <a:moveTo>
                                  <a:pt x="11" y="6"/>
                                </a:moveTo>
                                <a:lnTo>
                                  <a:pt x="6" y="11"/>
                                </a:lnTo>
                                <a:lnTo>
                                  <a:pt x="11" y="11"/>
                                </a:lnTo>
                                <a:lnTo>
                                  <a:pt x="11" y="6"/>
                                </a:lnTo>
                                <a:close/>
                                <a:moveTo>
                                  <a:pt x="6341" y="6"/>
                                </a:moveTo>
                                <a:lnTo>
                                  <a:pt x="11" y="6"/>
                                </a:lnTo>
                                <a:lnTo>
                                  <a:pt x="11" y="11"/>
                                </a:lnTo>
                                <a:lnTo>
                                  <a:pt x="6341" y="11"/>
                                </a:lnTo>
                                <a:lnTo>
                                  <a:pt x="6341" y="6"/>
                                </a:lnTo>
                                <a:close/>
                                <a:moveTo>
                                  <a:pt x="6352" y="6"/>
                                </a:moveTo>
                                <a:lnTo>
                                  <a:pt x="6341" y="6"/>
                                </a:lnTo>
                                <a:lnTo>
                                  <a:pt x="6346" y="11"/>
                                </a:lnTo>
                                <a:lnTo>
                                  <a:pt x="6352" y="11"/>
                                </a:lnTo>
                                <a:lnTo>
                                  <a:pt x="6352" y="6"/>
                                </a:lnTo>
                                <a:close/>
                              </a:path>
                            </a:pathLst>
                          </a:custGeom>
                          <a:solidFill>
                            <a:srgbClr val="000000"/>
                          </a:solidFill>
                          <a:ln>
                            <a:noFill/>
                          </a:ln>
                        </wps:spPr>
                        <wps:bodyPr upright="1"/>
                      </wps:wsp>
                      <pic:pic xmlns:pic="http://schemas.openxmlformats.org/drawingml/2006/picture">
                        <pic:nvPicPr>
                          <pic:cNvPr id="42" name="图片 28"/>
                          <pic:cNvPicPr>
                            <a:picLocks noChangeAspect="1"/>
                          </pic:cNvPicPr>
                        </pic:nvPicPr>
                        <pic:blipFill>
                          <a:blip r:embed="rId43"/>
                          <a:stretch>
                            <a:fillRect/>
                          </a:stretch>
                        </pic:blipFill>
                        <pic:spPr>
                          <a:xfrm>
                            <a:off x="2759" y="238"/>
                            <a:ext cx="6136" cy="1475"/>
                          </a:xfrm>
                          <a:prstGeom prst="rect">
                            <a:avLst/>
                          </a:prstGeom>
                          <a:noFill/>
                          <a:ln>
                            <a:noFill/>
                          </a:ln>
                        </pic:spPr>
                      </pic:pic>
                    </wpg:wgp>
                  </a:graphicData>
                </a:graphic>
              </wp:anchor>
            </w:drawing>
          </mc:Choice>
          <mc:Fallback>
            <w:pict>
              <v:group id="组合 26" o:spid="_x0000_s1026" o:spt="203" style="position:absolute;left:0pt;margin-left:132.05pt;margin-top:8.65pt;height:80.3pt;width:317.6pt;mso-position-horizontal-relative:page;mso-wrap-distance-bottom:0pt;mso-wrap-distance-top:0pt;z-index:-251619328;mso-width-relative:page;mso-height-relative:page;" coordorigin="2642,173" coordsize="6352,1606" o:gfxdata="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">
                <o:lock v:ext="edit" aspectratio="f"/>
                <v:shape id="任意多边形 27" o:spid="_x0000_s1026" o:spt="100" style="position:absolute;left:2641;top:173;height:1606;width:6352;" fillcolor="#000000" filled="t" stroked="f" coordsize="6352,1606" o:gfxdata="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0qze/&#10;AAAA2wAAAA8AAAAAAAAAAQAgAAAAIgAAAGRycy9kb3ducmV2LnhtbFBLAQIUABQAAAAIAIdO4kAz&#10;LwWeOwAAADkAAAAQAAAAAAAAAAEAIAAAAA4BAABkcnMvc2hhcGV4bWwueG1sUEsFBgAAAAAGAAYA&#10;WwEAALgDAAAAAA==&#10;" path="m6352,0l0,0,0,1605,6352,1605,6352,1600,11,1600,6,1594,11,1594,11,11,6,11,11,6,6352,6,6352,0xm11,1594l6,1594,11,1600,11,1594xm6341,1594l11,1594,11,1600,6341,1600,6341,1594xm6341,6l6341,1600,6346,1594,6352,1594,6352,11,6346,11,6341,6xm6352,1594l6346,1594,6341,1600,6352,1600,6352,1594xm11,6l6,11,11,11,11,6xm6341,6l11,6,11,11,6341,11,6341,6xm6352,6l6341,6,6346,11,6352,11,6352,6xe">
                  <v:fill on="t" focussize="0,0"/>
                  <v:stroke on="f"/>
                  <v:imagedata o:title=""/>
                  <o:lock v:ext="edit" aspectratio="f"/>
                </v:shape>
                <v:shape id="图片 28" o:spid="_x0000_s1026" o:spt="75" alt="" type="#_x0000_t75" style="position:absolute;left:2759;top:238;height:1475;width:6136;" filled="f" o:preferrelative="t" stroked="f" coordsize="21600,21600" o:gfxdata="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PFvQAA&#10;ANsAAAAPAAAAAAAAAAEAIAAAACIAAABkcnMvZG93bnJldi54bWxQSwECFAAUAAAACACHTuJAMy8F&#10;njsAAAA5AAAAEAAAAAAAAAABACAAAAAMAQAAZHJzL3NoYXBleG1sLnhtbFBLBQYAAAAABgAGAFsB&#10;AAC2AwAAAAA=&#10;">
                  <v:fill on="f" focussize="0,0"/>
                  <v:stroke on="f"/>
                  <v:imagedata r:id="rId43" o:title=""/>
                  <o:lock v:ext="edit" aspectratio="t"/>
                </v:shape>
                <w10:wrap type="topAndBottom"/>
              </v:group>
            </w:pict>
          </mc:Fallback>
        </mc:AlternateContent>
      </w:r>
    </w:p>
    <w:p>
      <w:pPr>
        <w:pStyle w:val="11"/>
        <w:spacing w:before="71"/>
      </w:pPr>
      <w:r>
        <mc:AlternateContent>
          <mc:Choice Requires="wpg">
            <w:drawing>
              <wp:anchor distT="0" distB="0" distL="114300" distR="114300" simplePos="0" relativeHeight="251667456" behindDoc="1" locked="0" layoutInCell="1" allowOverlap="1">
                <wp:simplePos x="0" y="0"/>
                <wp:positionH relativeFrom="page">
                  <wp:posOffset>1688465</wp:posOffset>
                </wp:positionH>
                <wp:positionV relativeFrom="paragraph">
                  <wp:posOffset>359410</wp:posOffset>
                </wp:positionV>
                <wp:extent cx="4079240" cy="1163955"/>
                <wp:effectExtent l="635" t="0" r="4445" b="9525"/>
                <wp:wrapNone/>
                <wp:docPr id="20" name="组合 29"/>
                <wp:cNvGraphicFramePr/>
                <a:graphic xmlns:a="http://schemas.openxmlformats.org/drawingml/2006/main">
                  <a:graphicData uri="http://schemas.microsoft.com/office/word/2010/wordprocessingGroup">
                    <wpg:wgp>
                      <wpg:cNvGrpSpPr/>
                      <wpg:grpSpPr>
                        <a:xfrm>
                          <a:off x="0" y="0"/>
                          <a:ext cx="4079240" cy="1163955"/>
                          <a:chOff x="2660" y="566"/>
                          <a:chExt cx="6424" cy="1833"/>
                        </a:xfrm>
                      </wpg:grpSpPr>
                      <wps:wsp>
                        <wps:cNvPr id="17" name="矩形 30"/>
                        <wps:cNvSpPr/>
                        <wps:spPr>
                          <a:xfrm>
                            <a:off x="2665" y="572"/>
                            <a:ext cx="6414" cy="1822"/>
                          </a:xfrm>
                          <a:prstGeom prst="rect">
                            <a:avLst/>
                          </a:prstGeom>
                          <a:solidFill>
                            <a:srgbClr val="FFFFFF"/>
                          </a:solidFill>
                          <a:ln>
                            <a:noFill/>
                          </a:ln>
                        </wps:spPr>
                        <wps:bodyPr upright="1"/>
                      </wps:wsp>
                      <wps:wsp>
                        <wps:cNvPr id="18" name="任意多边形 31"/>
                        <wps:cNvSpPr/>
                        <wps:spPr>
                          <a:xfrm>
                            <a:off x="2659" y="566"/>
                            <a:ext cx="6424" cy="1833"/>
                          </a:xfrm>
                          <a:custGeom>
                            <a:avLst/>
                            <a:gdLst/>
                            <a:ahLst/>
                            <a:cxnLst/>
                            <a:pathLst>
                              <a:path w="6424" h="1833">
                                <a:moveTo>
                                  <a:pt x="6423" y="0"/>
                                </a:moveTo>
                                <a:lnTo>
                                  <a:pt x="0" y="0"/>
                                </a:lnTo>
                                <a:lnTo>
                                  <a:pt x="0" y="1833"/>
                                </a:lnTo>
                                <a:lnTo>
                                  <a:pt x="6423" y="1833"/>
                                </a:lnTo>
                                <a:lnTo>
                                  <a:pt x="6423" y="1828"/>
                                </a:lnTo>
                                <a:lnTo>
                                  <a:pt x="11" y="1828"/>
                                </a:lnTo>
                                <a:lnTo>
                                  <a:pt x="5" y="1822"/>
                                </a:lnTo>
                                <a:lnTo>
                                  <a:pt x="11" y="1822"/>
                                </a:lnTo>
                                <a:lnTo>
                                  <a:pt x="11" y="12"/>
                                </a:lnTo>
                                <a:lnTo>
                                  <a:pt x="5" y="12"/>
                                </a:lnTo>
                                <a:lnTo>
                                  <a:pt x="11" y="6"/>
                                </a:lnTo>
                                <a:lnTo>
                                  <a:pt x="6423" y="6"/>
                                </a:lnTo>
                                <a:lnTo>
                                  <a:pt x="6423" y="0"/>
                                </a:lnTo>
                                <a:close/>
                                <a:moveTo>
                                  <a:pt x="11" y="1822"/>
                                </a:moveTo>
                                <a:lnTo>
                                  <a:pt x="5" y="1822"/>
                                </a:lnTo>
                                <a:lnTo>
                                  <a:pt x="11" y="1828"/>
                                </a:lnTo>
                                <a:lnTo>
                                  <a:pt x="11" y="1822"/>
                                </a:lnTo>
                                <a:close/>
                                <a:moveTo>
                                  <a:pt x="6412" y="1822"/>
                                </a:moveTo>
                                <a:lnTo>
                                  <a:pt x="11" y="1822"/>
                                </a:lnTo>
                                <a:lnTo>
                                  <a:pt x="11" y="1828"/>
                                </a:lnTo>
                                <a:lnTo>
                                  <a:pt x="6412" y="1828"/>
                                </a:lnTo>
                                <a:lnTo>
                                  <a:pt x="6412" y="1822"/>
                                </a:lnTo>
                                <a:close/>
                                <a:moveTo>
                                  <a:pt x="6412" y="6"/>
                                </a:moveTo>
                                <a:lnTo>
                                  <a:pt x="6412" y="1828"/>
                                </a:lnTo>
                                <a:lnTo>
                                  <a:pt x="6418" y="1822"/>
                                </a:lnTo>
                                <a:lnTo>
                                  <a:pt x="6423" y="1822"/>
                                </a:lnTo>
                                <a:lnTo>
                                  <a:pt x="6423" y="12"/>
                                </a:lnTo>
                                <a:lnTo>
                                  <a:pt x="6418" y="12"/>
                                </a:lnTo>
                                <a:lnTo>
                                  <a:pt x="6412" y="6"/>
                                </a:lnTo>
                                <a:close/>
                                <a:moveTo>
                                  <a:pt x="6423" y="1822"/>
                                </a:moveTo>
                                <a:lnTo>
                                  <a:pt x="6418" y="1822"/>
                                </a:lnTo>
                                <a:lnTo>
                                  <a:pt x="6412" y="1828"/>
                                </a:lnTo>
                                <a:lnTo>
                                  <a:pt x="6423" y="1828"/>
                                </a:lnTo>
                                <a:lnTo>
                                  <a:pt x="6423" y="1822"/>
                                </a:lnTo>
                                <a:close/>
                                <a:moveTo>
                                  <a:pt x="11" y="6"/>
                                </a:moveTo>
                                <a:lnTo>
                                  <a:pt x="5" y="12"/>
                                </a:lnTo>
                                <a:lnTo>
                                  <a:pt x="11" y="12"/>
                                </a:lnTo>
                                <a:lnTo>
                                  <a:pt x="11" y="6"/>
                                </a:lnTo>
                                <a:close/>
                                <a:moveTo>
                                  <a:pt x="6412" y="6"/>
                                </a:moveTo>
                                <a:lnTo>
                                  <a:pt x="11" y="6"/>
                                </a:lnTo>
                                <a:lnTo>
                                  <a:pt x="11" y="12"/>
                                </a:lnTo>
                                <a:lnTo>
                                  <a:pt x="6412" y="12"/>
                                </a:lnTo>
                                <a:lnTo>
                                  <a:pt x="6412" y="6"/>
                                </a:lnTo>
                                <a:close/>
                                <a:moveTo>
                                  <a:pt x="6423" y="6"/>
                                </a:moveTo>
                                <a:lnTo>
                                  <a:pt x="6412" y="6"/>
                                </a:lnTo>
                                <a:lnTo>
                                  <a:pt x="6418" y="12"/>
                                </a:lnTo>
                                <a:lnTo>
                                  <a:pt x="6423" y="12"/>
                                </a:lnTo>
                                <a:lnTo>
                                  <a:pt x="6423" y="6"/>
                                </a:lnTo>
                                <a:close/>
                              </a:path>
                            </a:pathLst>
                          </a:custGeom>
                          <a:solidFill>
                            <a:srgbClr val="000000"/>
                          </a:solidFill>
                          <a:ln>
                            <a:noFill/>
                          </a:ln>
                        </wps:spPr>
                        <wps:bodyPr upright="1"/>
                      </wps:wsp>
                      <pic:pic xmlns:pic="http://schemas.openxmlformats.org/drawingml/2006/picture">
                        <pic:nvPicPr>
                          <pic:cNvPr id="19" name="图片 32"/>
                          <pic:cNvPicPr>
                            <a:picLocks noChangeAspect="1"/>
                          </pic:cNvPicPr>
                        </pic:nvPicPr>
                        <pic:blipFill>
                          <a:blip r:embed="rId44"/>
                          <a:stretch>
                            <a:fillRect/>
                          </a:stretch>
                        </pic:blipFill>
                        <pic:spPr>
                          <a:xfrm>
                            <a:off x="2781" y="632"/>
                            <a:ext cx="6248" cy="1634"/>
                          </a:xfrm>
                          <a:prstGeom prst="rect">
                            <a:avLst/>
                          </a:prstGeom>
                          <a:noFill/>
                          <a:ln>
                            <a:noFill/>
                          </a:ln>
                        </pic:spPr>
                      </pic:pic>
                    </wpg:wgp>
                  </a:graphicData>
                </a:graphic>
              </wp:anchor>
            </w:drawing>
          </mc:Choice>
          <mc:Fallback>
            <w:pict>
              <v:group id="组合 29" o:spid="_x0000_s1026" o:spt="203" style="position:absolute;left:0pt;margin-left:132.95pt;margin-top:28.3pt;height:91.65pt;width:321.2pt;mso-position-horizontal-relative:page;z-index:-251649024;mso-width-relative:page;mso-height-relative:page;" coordorigin="2660,566" coordsize="6424,1833" o:gfxdata="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">
                <o:lock v:ext="edit" aspectratio="f"/>
                <v:rect id="矩形 30" o:spid="_x0000_s1026" o:spt="1" style="position:absolute;left:2665;top:572;height:1822;width:6414;" fillcolor="#FFFFFF" filled="t" stroked="f" coordsize="21600,21600" o:gfxdata="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yUF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31" o:spid="_x0000_s1026" o:spt="100" style="position:absolute;left:2659;top:566;height:1833;width:6424;" fillcolor="#000000" filled="t" stroked="f" coordsize="6424,1833" o:gfxdata="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wLvQAA&#10;ANsAAAAPAAAAAAAAAAEAIAAAACIAAABkcnMvZG93bnJldi54bWxQSwECFAAUAAAACACHTuJAMy8F&#10;njsAAAA5AAAAEAAAAAAAAAABACAAAAAMAQAAZHJzL3NoYXBleG1sLnhtbFBLBQYAAAAABgAGAFsB&#10;AAC2AwAAAAA=&#10;" path="m6423,0l0,0,0,1833,6423,1833,6423,1828,11,1828,5,1822,11,1822,11,12,5,12,11,6,6423,6,6423,0xm11,1822l5,1822,11,1828,11,1822xm6412,1822l11,1822,11,1828,6412,1828,6412,1822xm6412,6l6412,1828,6418,1822,6423,1822,6423,12,6418,12,6412,6xm6423,1822l6418,1822,6412,1828,6423,1828,6423,1822xm11,6l5,12,11,12,11,6xm6412,6l11,6,11,12,6412,12,6412,6xm6423,6l6412,6,6418,12,6423,12,6423,6xe">
                  <v:fill on="t" focussize="0,0"/>
                  <v:stroke on="f"/>
                  <v:imagedata o:title=""/>
                  <o:lock v:ext="edit" aspectratio="f"/>
                </v:shape>
                <v:shape id="图片 32" o:spid="_x0000_s1026" o:spt="75" alt="" type="#_x0000_t75" style="position:absolute;left:2781;top:632;height:1634;width:6248;" filled="f" o:preferrelative="t" stroked="f" coordsize="21600,21600" o:gfxdata="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0PJYbsAAADb&#10;AAAADwAAAAAAAAABACAAAAAiAAAAZHJzL2Rvd25yZXYueG1sUEsBAhQAFAAAAAgAh07iQDMvBZ47&#10;AAAAOQAAABAAAAAAAAAAAQAgAAAACgEAAGRycy9zaGFwZXhtbC54bWxQSwUGAAAAAAYABgBbAQAA&#10;tAMAAAAA&#10;">
                  <v:fill on="f" focussize="0,0"/>
                  <v:stroke on="f"/>
                  <v:imagedata r:id="rId44" o:title=""/>
                  <o:lock v:ext="edit" aspectratio="t"/>
                </v:shape>
              </v:group>
            </w:pict>
          </mc:Fallback>
        </mc:AlternateContent>
      </w:r>
      <w:bookmarkStart w:id="20" w:name="页 16"/>
      <w:bookmarkEnd w:id="20"/>
      <w:r>
        <w:t>At the moment, the program automatically enters the parameters set during the last test before the last shutdown, and the LCD display will display</w:t>
      </w:r>
    </w:p>
    <w:p>
      <w:pPr>
        <w:pStyle w:val="11"/>
      </w:pPr>
    </w:p>
    <w:p>
      <w:pPr>
        <w:pStyle w:val="11"/>
      </w:pPr>
    </w:p>
    <w:p>
      <w:pPr>
        <w:pStyle w:val="11"/>
      </w:pPr>
    </w:p>
    <w:p>
      <w:pPr>
        <w:pStyle w:val="11"/>
      </w:pPr>
    </w:p>
    <w:p>
      <w:pPr>
        <w:pStyle w:val="11"/>
      </w:pPr>
    </w:p>
    <w:p>
      <w:pPr>
        <w:pStyle w:val="11"/>
      </w:pPr>
    </w:p>
    <w:p>
      <w:pPr>
        <w:pStyle w:val="11"/>
      </w:pPr>
    </w:p>
    <w:p>
      <w:pPr>
        <w:bidi w:val="0"/>
        <w:rPr>
          <w:rFonts w:hint="default"/>
        </w:rPr>
      </w:pPr>
      <w:r>
        <w:rPr>
          <w:rFonts w:hint="default"/>
        </w:rPr>
        <w:t>MX:</w:t>
      </w:r>
      <w:r>
        <w:rPr>
          <w:rFonts w:hint="default"/>
        </w:rPr>
        <w:tab/>
      </w:r>
      <w:r>
        <w:rPr>
          <w:rFonts w:hint="default"/>
        </w:rPr>
        <w:t>Programmed Memory Group 1-5</w:t>
      </w:r>
    </w:p>
    <w:p>
      <w:pPr>
        <w:bidi w:val="0"/>
        <w:rPr>
          <w:rFonts w:hint="default"/>
        </w:rPr>
      </w:pPr>
      <w:r>
        <w:rPr>
          <w:rFonts w:hint="default"/>
        </w:rPr>
        <w:t>XXX.Xs：</w:t>
      </w:r>
      <w:r>
        <w:rPr>
          <w:rFonts w:hint="default"/>
        </w:rPr>
        <w:tab/>
      </w:r>
      <w:r>
        <w:rPr>
          <w:rFonts w:hint="default"/>
        </w:rPr>
        <w:t>Test time value setting</w:t>
      </w:r>
    </w:p>
    <w:p>
      <w:pPr>
        <w:bidi w:val="0"/>
        <w:rPr>
          <w:rFonts w:hint="default"/>
        </w:rPr>
      </w:pPr>
      <w:r>
        <w:rPr>
          <w:rFonts w:hint="default"/>
        </w:rPr>
        <w:t>XX.X  A:</w:t>
      </w:r>
      <w:r>
        <w:rPr>
          <w:rFonts w:hint="default"/>
        </w:rPr>
        <w:tab/>
      </w:r>
      <w:r>
        <w:rPr>
          <w:rFonts w:hint="default"/>
        </w:rPr>
        <w:tab/>
      </w:r>
      <w:r>
        <w:rPr>
          <w:rFonts w:hint="default"/>
        </w:rPr>
        <w:t xml:space="preserve">Output current value setting </w:t>
      </w:r>
    </w:p>
    <w:p>
      <w:pPr>
        <w:bidi w:val="0"/>
        <w:rPr>
          <w:rFonts w:hint="default"/>
        </w:rPr>
      </w:pPr>
      <w:r>
        <w:rPr>
          <w:rFonts w:hint="default"/>
        </w:rPr>
        <w:t>XXX mΩ:</w:t>
      </w:r>
      <w:r>
        <w:rPr>
          <w:rFonts w:hint="default"/>
        </w:rPr>
        <w:tab/>
      </w:r>
      <w:r>
        <w:rPr>
          <w:rFonts w:hint="default"/>
        </w:rPr>
        <w:t>Upper limit of the ground resistance value is set</w:t>
      </w:r>
    </w:p>
    <w:p>
      <w:pPr>
        <w:bidi w:val="0"/>
        <w:rPr>
          <w:rFonts w:hint="default"/>
        </w:rPr>
      </w:pPr>
    </w:p>
    <w:p>
      <w:pPr>
        <w:pStyle w:val="11"/>
        <w:spacing w:before="121"/>
        <w:ind w:left="916"/>
      </w:pPr>
      <w:r>
        <w:t>At this time, the program has entered the parameter setting mode, please set and select the tested parameters and modes by following the instructions of the following procedures and steps.</w:t>
      </w:r>
    </w:p>
    <w:p>
      <w:pPr>
        <w:pStyle w:val="11"/>
        <w:spacing w:before="11"/>
        <w:rPr>
          <w:sz w:val="17"/>
        </w:rPr>
      </w:pPr>
    </w:p>
    <w:p>
      <w:pPr>
        <w:pStyle w:val="4"/>
        <w:numPr>
          <w:ilvl w:val="1"/>
          <w:numId w:val="16"/>
        </w:numPr>
        <w:tabs>
          <w:tab w:val="left" w:pos="1229"/>
        </w:tabs>
        <w:spacing w:before="0" w:after="0" w:line="240" w:lineRule="auto"/>
        <w:ind w:left="1228" w:right="0" w:hanging="337"/>
        <w:jc w:val="left"/>
      </w:pPr>
      <w:r>
        <w:t>Test the parameter setting program</w:t>
      </w:r>
    </w:p>
    <w:p>
      <w:pPr>
        <w:pStyle w:val="8"/>
        <w:spacing w:before="55"/>
        <w:ind w:left="882"/>
      </w:pPr>
      <w:r>
        <w:t>6. 2. 1 Memory group setting</w:t>
      </w:r>
    </w:p>
    <w:p>
      <w:pPr>
        <w:pStyle w:val="11"/>
        <w:spacing w:before="124"/>
        <w:ind w:left="1282"/>
      </w:pPr>
      <w:r>
        <w:t>Press the SET key on the panel, the program will automatically enter the memory group set mode, and the LCD display will display:</w:t>
      </w:r>
    </w:p>
    <w:p>
      <w:pPr>
        <w:pStyle w:val="11"/>
        <w:spacing w:before="124"/>
        <w:ind w:left="1282"/>
      </w:pPr>
    </w:p>
    <w:p>
      <w:pPr>
        <w:pStyle w:val="11"/>
        <w:spacing w:before="6"/>
        <w:rPr>
          <w:sz w:val="18"/>
        </w:rPr>
      </w:pPr>
      <w:r>
        <mc:AlternateContent>
          <mc:Choice Requires="wpg">
            <w:drawing>
              <wp:anchor distT="0" distB="0" distL="114300" distR="114300" simplePos="0" relativeHeight="251698176" behindDoc="1" locked="0" layoutInCell="1" allowOverlap="1">
                <wp:simplePos x="0" y="0"/>
                <wp:positionH relativeFrom="page">
                  <wp:posOffset>1664970</wp:posOffset>
                </wp:positionH>
                <wp:positionV relativeFrom="paragraph">
                  <wp:posOffset>175260</wp:posOffset>
                </wp:positionV>
                <wp:extent cx="4127500" cy="1133475"/>
                <wp:effectExtent l="0" t="0" r="2540" b="9525"/>
                <wp:wrapTopAndBottom/>
                <wp:docPr id="46" name="组合 33"/>
                <wp:cNvGraphicFramePr/>
                <a:graphic xmlns:a="http://schemas.openxmlformats.org/drawingml/2006/main">
                  <a:graphicData uri="http://schemas.microsoft.com/office/word/2010/wordprocessingGroup">
                    <wpg:wgp>
                      <wpg:cNvGrpSpPr/>
                      <wpg:grpSpPr>
                        <a:xfrm>
                          <a:off x="0" y="0"/>
                          <a:ext cx="4127500" cy="1133475"/>
                          <a:chOff x="2622" y="276"/>
                          <a:chExt cx="6500" cy="1785"/>
                        </a:xfrm>
                      </wpg:grpSpPr>
                      <wps:wsp>
                        <wps:cNvPr id="44" name="任意多边形 34"/>
                        <wps:cNvSpPr/>
                        <wps:spPr>
                          <a:xfrm>
                            <a:off x="2622" y="276"/>
                            <a:ext cx="6500" cy="1785"/>
                          </a:xfrm>
                          <a:custGeom>
                            <a:avLst/>
                            <a:gdLst/>
                            <a:ahLst/>
                            <a:cxnLst/>
                            <a:pathLst>
                              <a:path w="6500" h="1785">
                                <a:moveTo>
                                  <a:pt x="6500" y="0"/>
                                </a:moveTo>
                                <a:lnTo>
                                  <a:pt x="0" y="0"/>
                                </a:lnTo>
                                <a:lnTo>
                                  <a:pt x="0" y="1785"/>
                                </a:lnTo>
                                <a:lnTo>
                                  <a:pt x="6500" y="1785"/>
                                </a:lnTo>
                                <a:lnTo>
                                  <a:pt x="6500" y="1779"/>
                                </a:lnTo>
                                <a:lnTo>
                                  <a:pt x="12" y="1779"/>
                                </a:lnTo>
                                <a:lnTo>
                                  <a:pt x="6" y="1773"/>
                                </a:lnTo>
                                <a:lnTo>
                                  <a:pt x="12" y="1773"/>
                                </a:lnTo>
                                <a:lnTo>
                                  <a:pt x="12" y="12"/>
                                </a:lnTo>
                                <a:lnTo>
                                  <a:pt x="6" y="12"/>
                                </a:lnTo>
                                <a:lnTo>
                                  <a:pt x="12" y="6"/>
                                </a:lnTo>
                                <a:lnTo>
                                  <a:pt x="6500" y="6"/>
                                </a:lnTo>
                                <a:lnTo>
                                  <a:pt x="6500" y="0"/>
                                </a:lnTo>
                                <a:close/>
                                <a:moveTo>
                                  <a:pt x="12" y="1773"/>
                                </a:moveTo>
                                <a:lnTo>
                                  <a:pt x="6" y="1773"/>
                                </a:lnTo>
                                <a:lnTo>
                                  <a:pt x="12" y="1779"/>
                                </a:lnTo>
                                <a:lnTo>
                                  <a:pt x="12" y="1773"/>
                                </a:lnTo>
                                <a:close/>
                                <a:moveTo>
                                  <a:pt x="6488" y="1773"/>
                                </a:moveTo>
                                <a:lnTo>
                                  <a:pt x="12" y="1773"/>
                                </a:lnTo>
                                <a:lnTo>
                                  <a:pt x="12" y="1779"/>
                                </a:lnTo>
                                <a:lnTo>
                                  <a:pt x="6488" y="1779"/>
                                </a:lnTo>
                                <a:lnTo>
                                  <a:pt x="6488" y="1773"/>
                                </a:lnTo>
                                <a:close/>
                                <a:moveTo>
                                  <a:pt x="6488" y="6"/>
                                </a:moveTo>
                                <a:lnTo>
                                  <a:pt x="6488" y="1779"/>
                                </a:lnTo>
                                <a:lnTo>
                                  <a:pt x="6494" y="1773"/>
                                </a:lnTo>
                                <a:lnTo>
                                  <a:pt x="6500" y="1773"/>
                                </a:lnTo>
                                <a:lnTo>
                                  <a:pt x="6500" y="12"/>
                                </a:lnTo>
                                <a:lnTo>
                                  <a:pt x="6494" y="12"/>
                                </a:lnTo>
                                <a:lnTo>
                                  <a:pt x="6488" y="6"/>
                                </a:lnTo>
                                <a:close/>
                                <a:moveTo>
                                  <a:pt x="6500" y="1773"/>
                                </a:moveTo>
                                <a:lnTo>
                                  <a:pt x="6494" y="1773"/>
                                </a:lnTo>
                                <a:lnTo>
                                  <a:pt x="6488" y="1779"/>
                                </a:lnTo>
                                <a:lnTo>
                                  <a:pt x="6500" y="1779"/>
                                </a:lnTo>
                                <a:lnTo>
                                  <a:pt x="6500" y="1773"/>
                                </a:lnTo>
                                <a:close/>
                                <a:moveTo>
                                  <a:pt x="12" y="6"/>
                                </a:moveTo>
                                <a:lnTo>
                                  <a:pt x="6" y="12"/>
                                </a:lnTo>
                                <a:lnTo>
                                  <a:pt x="12" y="12"/>
                                </a:lnTo>
                                <a:lnTo>
                                  <a:pt x="12" y="6"/>
                                </a:lnTo>
                                <a:close/>
                                <a:moveTo>
                                  <a:pt x="6488" y="6"/>
                                </a:moveTo>
                                <a:lnTo>
                                  <a:pt x="12" y="6"/>
                                </a:lnTo>
                                <a:lnTo>
                                  <a:pt x="12" y="12"/>
                                </a:lnTo>
                                <a:lnTo>
                                  <a:pt x="6488" y="12"/>
                                </a:lnTo>
                                <a:lnTo>
                                  <a:pt x="6488" y="6"/>
                                </a:lnTo>
                                <a:close/>
                                <a:moveTo>
                                  <a:pt x="6500" y="6"/>
                                </a:moveTo>
                                <a:lnTo>
                                  <a:pt x="6488" y="6"/>
                                </a:lnTo>
                                <a:lnTo>
                                  <a:pt x="6494" y="12"/>
                                </a:lnTo>
                                <a:lnTo>
                                  <a:pt x="6500" y="12"/>
                                </a:lnTo>
                                <a:lnTo>
                                  <a:pt x="6500" y="6"/>
                                </a:lnTo>
                                <a:close/>
                              </a:path>
                            </a:pathLst>
                          </a:custGeom>
                          <a:solidFill>
                            <a:srgbClr val="000000"/>
                          </a:solidFill>
                          <a:ln>
                            <a:noFill/>
                          </a:ln>
                        </wps:spPr>
                        <wps:bodyPr upright="1"/>
                      </wps:wsp>
                      <pic:pic xmlns:pic="http://schemas.openxmlformats.org/drawingml/2006/picture">
                        <pic:nvPicPr>
                          <pic:cNvPr id="45" name="图片 35"/>
                          <pic:cNvPicPr>
                            <a:picLocks noChangeAspect="1"/>
                          </pic:cNvPicPr>
                        </pic:nvPicPr>
                        <pic:blipFill>
                          <a:blip r:embed="rId45"/>
                          <a:stretch>
                            <a:fillRect/>
                          </a:stretch>
                        </pic:blipFill>
                        <pic:spPr>
                          <a:xfrm>
                            <a:off x="2745" y="344"/>
                            <a:ext cx="6288" cy="1603"/>
                          </a:xfrm>
                          <a:prstGeom prst="rect">
                            <a:avLst/>
                          </a:prstGeom>
                          <a:noFill/>
                          <a:ln>
                            <a:noFill/>
                          </a:ln>
                        </pic:spPr>
                      </pic:pic>
                    </wpg:wgp>
                  </a:graphicData>
                </a:graphic>
              </wp:anchor>
            </w:drawing>
          </mc:Choice>
          <mc:Fallback>
            <w:pict>
              <v:group id="组合 33" o:spid="_x0000_s1026" o:spt="203" style="position:absolute;left:0pt;margin-left:131.1pt;margin-top:13.8pt;height:89.25pt;width:325pt;mso-position-horizontal-relative:page;mso-wrap-distance-bottom:0pt;mso-wrap-distance-top:0pt;z-index:-251618304;mso-width-relative:page;mso-height-relative:page;" coordorigin="2622,276" coordsize="6500,1785" o:gfxdata="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">
                <o:lock v:ext="edit" aspectratio="f"/>
                <v:shape id="任意多边形 34" o:spid="_x0000_s1026" o:spt="100" style="position:absolute;left:2622;top:276;height:1785;width:6500;" fillcolor="#000000" filled="t" stroked="f" coordsize="6500,1785" o:gfxdata="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zdEwugAAANsA&#10;AAAPAAAAAAAAAAEAIAAAACIAAABkcnMvZG93bnJldi54bWxQSwECFAAUAAAACACHTuJAMy8FnjsA&#10;AAA5AAAAEAAAAAAAAAABACAAAAAJAQAAZHJzL3NoYXBleG1sLnhtbFBLBQYAAAAABgAGAFsBAACz&#10;AwAAAAA=&#10;" path="m6500,0l0,0,0,1785,6500,1785,6500,1779,12,1779,6,1773,12,1773,12,12,6,12,12,6,6500,6,6500,0xm12,1773l6,1773,12,1779,12,1773xm6488,1773l12,1773,12,1779,6488,1779,6488,1773xm6488,6l6488,1779,6494,1773,6500,1773,6500,12,6494,12,6488,6xm6500,1773l6494,1773,6488,1779,6500,1779,6500,1773xm12,6l6,12,12,12,12,6xm6488,6l12,6,12,12,6488,12,6488,6xm6500,6l6488,6,6494,12,6500,12,6500,6xe">
                  <v:fill on="t" focussize="0,0"/>
                  <v:stroke on="f"/>
                  <v:imagedata o:title=""/>
                  <o:lock v:ext="edit" aspectratio="f"/>
                </v:shape>
                <v:shape id="图片 35" o:spid="_x0000_s1026" o:spt="75" alt="" type="#_x0000_t75" style="position:absolute;left:2745;top:344;height:1603;width:6288;" filled="f" o:preferrelative="t" stroked="f" coordsize="21600,21600" o:gfxdata="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ocqvQAA&#10;ANsAAAAPAAAAAAAAAAEAIAAAACIAAABkcnMvZG93bnJldi54bWxQSwECFAAUAAAACACHTuJAMy8F&#10;njsAAAA5AAAAEAAAAAAAAAABACAAAAAMAQAAZHJzL3NoYXBleG1sLnhtbFBLBQYAAAAABgAGAFsB&#10;AAC2AwAAAAA=&#10;">
                  <v:fill on="f" focussize="0,0"/>
                  <v:stroke on="f"/>
                  <v:imagedata r:id="rId45" o:title=""/>
                  <o:lock v:ext="edit" aspectratio="t"/>
                </v:shape>
                <w10:wrap type="topAndBottom"/>
              </v:group>
            </w:pict>
          </mc:Fallback>
        </mc:AlternateContent>
      </w:r>
    </w:p>
    <w:p>
      <w:pPr>
        <w:pStyle w:val="11"/>
        <w:tabs>
          <w:tab w:val="left" w:pos="1683"/>
        </w:tabs>
        <w:spacing w:before="123"/>
      </w:pPr>
      <w:r>
        <w:rPr>
          <w:position w:val="2"/>
        </w:rPr>
        <w:t>Please</w:t>
      </w:r>
      <w:r>
        <w:rPr>
          <w:rFonts w:hint="eastAsia"/>
          <w:position w:val="2"/>
          <w:lang w:val="en-US" w:eastAsia="zh-CN"/>
        </w:rPr>
        <w:t xml:space="preserve"> </w:t>
      </w:r>
      <w:r>
        <w:rPr>
          <w:position w:val="2"/>
        </w:rPr>
        <w:t xml:space="preserve"> use"</w:t>
      </w:r>
      <w:r>
        <w:rPr>
          <w:position w:val="2"/>
        </w:rPr>
        <w:tab/>
      </w:r>
      <w:r>
        <w:rPr>
          <w:position w:val="2"/>
        </w:rPr>
        <w:t xml:space="preserve">"And" </w:t>
      </w:r>
      <w:r>
        <w:rPr>
          <w:spacing w:val="-32"/>
          <w:w w:val="99"/>
        </w:rPr>
        <w:drawing>
          <wp:inline distT="0" distB="0" distL="114300" distR="114300">
            <wp:extent cx="170815" cy="118745"/>
            <wp:effectExtent l="0" t="0" r="12065" b="3175"/>
            <wp:docPr id="1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
                    <pic:cNvPicPr>
                      <a:picLocks noChangeAspect="1"/>
                    </pic:cNvPicPr>
                  </pic:nvPicPr>
                  <pic:blipFill>
                    <a:blip r:embed="rId42"/>
                    <a:stretch>
                      <a:fillRect/>
                    </a:stretch>
                  </pic:blipFill>
                  <pic:spPr>
                    <a:xfrm>
                      <a:off x="0" y="0"/>
                      <a:ext cx="170815" cy="118745"/>
                    </a:xfrm>
                    <a:prstGeom prst="rect">
                      <a:avLst/>
                    </a:prstGeom>
                    <a:noFill/>
                    <a:ln>
                      <a:noFill/>
                    </a:ln>
                  </pic:spPr>
                </pic:pic>
              </a:graphicData>
            </a:graphic>
          </wp:inline>
        </w:drawing>
      </w:r>
      <w:r>
        <w:rPr>
          <w:position w:val="2"/>
        </w:rPr>
        <w:t xml:space="preserve"> "keys set the number input parameter of the" program memory group 1-5.</w:t>
      </w:r>
    </w:p>
    <w:p>
      <w:pPr>
        <w:pStyle w:val="8"/>
        <w:spacing w:before="106"/>
        <w:ind w:left="819"/>
      </w:pPr>
      <w:r>
        <w:drawing>
          <wp:anchor distT="0" distB="0" distL="114300" distR="114300" simplePos="0" relativeHeight="251666432" behindDoc="1" locked="0" layoutInCell="1" allowOverlap="1">
            <wp:simplePos x="0" y="0"/>
            <wp:positionH relativeFrom="page">
              <wp:posOffset>1163955</wp:posOffset>
            </wp:positionH>
            <wp:positionV relativeFrom="paragraph">
              <wp:posOffset>-162560</wp:posOffset>
            </wp:positionV>
            <wp:extent cx="162560" cy="107950"/>
            <wp:effectExtent l="0" t="0" r="5080" b="13970"/>
            <wp:wrapNone/>
            <wp:docPr id="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a:picLocks noChangeAspect="1"/>
                    </pic:cNvPicPr>
                  </pic:nvPicPr>
                  <pic:blipFill>
                    <a:blip r:embed="rId46"/>
                    <a:stretch>
                      <a:fillRect/>
                    </a:stretch>
                  </pic:blipFill>
                  <pic:spPr>
                    <a:xfrm>
                      <a:off x="0" y="0"/>
                      <a:ext cx="162560" cy="107950"/>
                    </a:xfrm>
                    <a:prstGeom prst="rect">
                      <a:avLst/>
                    </a:prstGeom>
                    <a:noFill/>
                    <a:ln>
                      <a:noFill/>
                    </a:ln>
                  </pic:spPr>
                </pic:pic>
              </a:graphicData>
            </a:graphic>
          </wp:anchor>
        </w:drawing>
      </w:r>
      <w:r>
        <w:t>6. 2. 2 Output current setting</w:t>
      </w:r>
    </w:p>
    <w:p>
      <w:pPr>
        <w:pStyle w:val="11"/>
        <w:spacing w:before="124"/>
        <w:ind w:left="1219"/>
      </w:pPr>
      <w:r>
        <w:t>After the program memory group is set and the SET key is pressed, the program will enter the output current setting mode, and the LCD display will display:</w:t>
      </w:r>
    </w:p>
    <w:p>
      <w:pPr>
        <w:pStyle w:val="11"/>
        <w:spacing w:before="9"/>
        <w:rPr>
          <w:sz w:val="9"/>
        </w:rPr>
      </w:pPr>
      <w:r>
        <mc:AlternateContent>
          <mc:Choice Requires="wpg">
            <w:drawing>
              <wp:anchor distT="0" distB="0" distL="114300" distR="114300" simplePos="0" relativeHeight="251699200" behindDoc="1" locked="0" layoutInCell="1" allowOverlap="1">
                <wp:simplePos x="0" y="0"/>
                <wp:positionH relativeFrom="page">
                  <wp:posOffset>1734820</wp:posOffset>
                </wp:positionH>
                <wp:positionV relativeFrom="paragraph">
                  <wp:posOffset>103505</wp:posOffset>
                </wp:positionV>
                <wp:extent cx="4157980" cy="1197610"/>
                <wp:effectExtent l="0" t="635" r="2540" b="5715"/>
                <wp:wrapTopAndBottom/>
                <wp:docPr id="49" name="组合 36"/>
                <wp:cNvGraphicFramePr/>
                <a:graphic xmlns:a="http://schemas.openxmlformats.org/drawingml/2006/main">
                  <a:graphicData uri="http://schemas.microsoft.com/office/word/2010/wordprocessingGroup">
                    <wpg:wgp>
                      <wpg:cNvGrpSpPr/>
                      <wpg:grpSpPr>
                        <a:xfrm>
                          <a:off x="0" y="0"/>
                          <a:ext cx="4157980" cy="1197610"/>
                          <a:chOff x="2732" y="164"/>
                          <a:chExt cx="6548" cy="1886"/>
                        </a:xfrm>
                      </wpg:grpSpPr>
                      <wps:wsp>
                        <wps:cNvPr id="47" name="任意多边形 37"/>
                        <wps:cNvSpPr/>
                        <wps:spPr>
                          <a:xfrm>
                            <a:off x="2732" y="163"/>
                            <a:ext cx="6548" cy="1886"/>
                          </a:xfrm>
                          <a:custGeom>
                            <a:avLst/>
                            <a:gdLst/>
                            <a:ahLst/>
                            <a:cxnLst/>
                            <a:pathLst>
                              <a:path w="6548" h="1886">
                                <a:moveTo>
                                  <a:pt x="6548" y="0"/>
                                </a:moveTo>
                                <a:lnTo>
                                  <a:pt x="0" y="0"/>
                                </a:lnTo>
                                <a:lnTo>
                                  <a:pt x="0" y="1885"/>
                                </a:lnTo>
                                <a:lnTo>
                                  <a:pt x="6548" y="1885"/>
                                </a:lnTo>
                                <a:lnTo>
                                  <a:pt x="6548" y="1879"/>
                                </a:lnTo>
                                <a:lnTo>
                                  <a:pt x="13" y="1879"/>
                                </a:lnTo>
                                <a:lnTo>
                                  <a:pt x="7" y="1873"/>
                                </a:lnTo>
                                <a:lnTo>
                                  <a:pt x="13" y="1873"/>
                                </a:lnTo>
                                <a:lnTo>
                                  <a:pt x="13" y="12"/>
                                </a:lnTo>
                                <a:lnTo>
                                  <a:pt x="7" y="12"/>
                                </a:lnTo>
                                <a:lnTo>
                                  <a:pt x="13" y="6"/>
                                </a:lnTo>
                                <a:lnTo>
                                  <a:pt x="6548" y="6"/>
                                </a:lnTo>
                                <a:lnTo>
                                  <a:pt x="6548" y="0"/>
                                </a:lnTo>
                                <a:close/>
                                <a:moveTo>
                                  <a:pt x="13" y="1873"/>
                                </a:moveTo>
                                <a:lnTo>
                                  <a:pt x="7" y="1873"/>
                                </a:lnTo>
                                <a:lnTo>
                                  <a:pt x="13" y="1879"/>
                                </a:lnTo>
                                <a:lnTo>
                                  <a:pt x="13" y="1873"/>
                                </a:lnTo>
                                <a:close/>
                                <a:moveTo>
                                  <a:pt x="6536" y="1873"/>
                                </a:moveTo>
                                <a:lnTo>
                                  <a:pt x="13" y="1873"/>
                                </a:lnTo>
                                <a:lnTo>
                                  <a:pt x="13" y="1879"/>
                                </a:lnTo>
                                <a:lnTo>
                                  <a:pt x="6536" y="1879"/>
                                </a:lnTo>
                                <a:lnTo>
                                  <a:pt x="6536" y="1873"/>
                                </a:lnTo>
                                <a:close/>
                                <a:moveTo>
                                  <a:pt x="6536" y="6"/>
                                </a:moveTo>
                                <a:lnTo>
                                  <a:pt x="6536" y="1879"/>
                                </a:lnTo>
                                <a:lnTo>
                                  <a:pt x="6542" y="1873"/>
                                </a:lnTo>
                                <a:lnTo>
                                  <a:pt x="6548" y="1873"/>
                                </a:lnTo>
                                <a:lnTo>
                                  <a:pt x="6548" y="12"/>
                                </a:lnTo>
                                <a:lnTo>
                                  <a:pt x="6542" y="12"/>
                                </a:lnTo>
                                <a:lnTo>
                                  <a:pt x="6536" y="6"/>
                                </a:lnTo>
                                <a:close/>
                                <a:moveTo>
                                  <a:pt x="6548" y="1873"/>
                                </a:moveTo>
                                <a:lnTo>
                                  <a:pt x="6542" y="1873"/>
                                </a:lnTo>
                                <a:lnTo>
                                  <a:pt x="6536" y="1879"/>
                                </a:lnTo>
                                <a:lnTo>
                                  <a:pt x="6548" y="1879"/>
                                </a:lnTo>
                                <a:lnTo>
                                  <a:pt x="6548" y="1873"/>
                                </a:lnTo>
                                <a:close/>
                                <a:moveTo>
                                  <a:pt x="13" y="6"/>
                                </a:moveTo>
                                <a:lnTo>
                                  <a:pt x="7" y="12"/>
                                </a:lnTo>
                                <a:lnTo>
                                  <a:pt x="13" y="12"/>
                                </a:lnTo>
                                <a:lnTo>
                                  <a:pt x="13" y="6"/>
                                </a:lnTo>
                                <a:close/>
                                <a:moveTo>
                                  <a:pt x="6536" y="6"/>
                                </a:moveTo>
                                <a:lnTo>
                                  <a:pt x="13" y="6"/>
                                </a:lnTo>
                                <a:lnTo>
                                  <a:pt x="13" y="12"/>
                                </a:lnTo>
                                <a:lnTo>
                                  <a:pt x="6536" y="12"/>
                                </a:lnTo>
                                <a:lnTo>
                                  <a:pt x="6536" y="6"/>
                                </a:lnTo>
                                <a:close/>
                                <a:moveTo>
                                  <a:pt x="6548" y="6"/>
                                </a:moveTo>
                                <a:lnTo>
                                  <a:pt x="6536" y="6"/>
                                </a:lnTo>
                                <a:lnTo>
                                  <a:pt x="6542" y="12"/>
                                </a:lnTo>
                                <a:lnTo>
                                  <a:pt x="6548" y="12"/>
                                </a:lnTo>
                                <a:lnTo>
                                  <a:pt x="6548" y="6"/>
                                </a:lnTo>
                                <a:close/>
                              </a:path>
                            </a:pathLst>
                          </a:custGeom>
                          <a:solidFill>
                            <a:srgbClr val="000000"/>
                          </a:solidFill>
                          <a:ln>
                            <a:noFill/>
                          </a:ln>
                        </wps:spPr>
                        <wps:bodyPr upright="1"/>
                      </wps:wsp>
                      <pic:pic xmlns:pic="http://schemas.openxmlformats.org/drawingml/2006/picture">
                        <pic:nvPicPr>
                          <pic:cNvPr id="48" name="图片 38"/>
                          <pic:cNvPicPr>
                            <a:picLocks noChangeAspect="1"/>
                          </pic:cNvPicPr>
                        </pic:nvPicPr>
                        <pic:blipFill>
                          <a:blip r:embed="rId47"/>
                          <a:stretch>
                            <a:fillRect/>
                          </a:stretch>
                        </pic:blipFill>
                        <pic:spPr>
                          <a:xfrm>
                            <a:off x="2864" y="236"/>
                            <a:ext cx="6236" cy="1741"/>
                          </a:xfrm>
                          <a:prstGeom prst="rect">
                            <a:avLst/>
                          </a:prstGeom>
                          <a:noFill/>
                          <a:ln>
                            <a:noFill/>
                          </a:ln>
                        </pic:spPr>
                      </pic:pic>
                    </wpg:wgp>
                  </a:graphicData>
                </a:graphic>
              </wp:anchor>
            </w:drawing>
          </mc:Choice>
          <mc:Fallback>
            <w:pict>
              <v:group id="组合 36" o:spid="_x0000_s1026" o:spt="203" style="position:absolute;left:0pt;margin-left:136.6pt;margin-top:8.15pt;height:94.3pt;width:327.4pt;mso-position-horizontal-relative:page;mso-wrap-distance-bottom:0pt;mso-wrap-distance-top:0pt;z-index:-251617280;mso-width-relative:page;mso-height-relative:page;" coordorigin="2732,164" coordsize="6548,1886" o:gfxdata="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">
                <o:lock v:ext="edit" aspectratio="f"/>
                <v:shape id="任意多边形 37" o:spid="_x0000_s1026" o:spt="100" style="position:absolute;left:2732;top:163;height:1886;width:6548;" fillcolor="#000000" filled="t" stroked="f" coordsize="6548,1886" o:gfxdata="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Nux68AAAA&#10;2wAAAA8AAAAAAAAAAQAgAAAAIgAAAGRycy9kb3ducmV2LnhtbFBLAQIUABQAAAAIAIdO4kAzLwWe&#10;OwAAADkAAAAQAAAAAAAAAAEAIAAAAAsBAABkcnMvc2hhcGV4bWwueG1sUEsFBgAAAAAGAAYAWwEA&#10;ALUDAAAAAA==&#10;" path="m6548,0l0,0,0,1885,6548,1885,6548,1879,13,1879,7,1873,13,1873,13,12,7,12,13,6,6548,6,6548,0xm13,1873l7,1873,13,1879,13,1873xm6536,1873l13,1873,13,1879,6536,1879,6536,1873xm6536,6l6536,1879,6542,1873,6548,1873,6548,12,6542,12,6536,6xm6548,1873l6542,1873,6536,1879,6548,1879,6548,1873xm13,6l7,12,13,12,13,6xm6536,6l13,6,13,12,6536,12,6536,6xm6548,6l6536,6,6542,12,6548,12,6548,6xe">
                  <v:fill on="t" focussize="0,0"/>
                  <v:stroke on="f"/>
                  <v:imagedata o:title=""/>
                  <o:lock v:ext="edit" aspectratio="f"/>
                </v:shape>
                <v:shape id="图片 38" o:spid="_x0000_s1026" o:spt="75" alt="" type="#_x0000_t75" style="position:absolute;left:2864;top:236;height:1741;width:6236;" filled="f" o:preferrelative="t" stroked="f" coordsize="21600,21600" o:gfxdata="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JE2G8AAAA&#10;2wAAAA8AAAAAAAAAAQAgAAAAIgAAAGRycy9kb3ducmV2LnhtbFBLAQIUABQAAAAIAIdO4kAzLwWe&#10;OwAAADkAAAAQAAAAAAAAAAEAIAAAAAsBAABkcnMvc2hhcGV4bWwueG1sUEsFBgAAAAAGAAYAWwEA&#10;ALUDAAAAAA==&#10;">
                  <v:fill on="f" focussize="0,0"/>
                  <v:stroke on="f"/>
                  <v:imagedata r:id="rId47" o:title=""/>
                  <o:lock v:ext="edit" aspectratio="t"/>
                </v:shape>
                <w10:wrap type="topAndBottom"/>
              </v:group>
            </w:pict>
          </mc:Fallback>
        </mc:AlternateContent>
      </w:r>
    </w:p>
    <w:p>
      <w:pPr>
        <w:tabs>
          <w:tab w:val="left" w:pos="2626"/>
        </w:tabs>
        <w:spacing w:before="86"/>
        <w:ind w:left="927" w:right="0" w:firstLine="0"/>
        <w:jc w:val="left"/>
        <w:rPr>
          <w:sz w:val="18"/>
        </w:rPr>
      </w:pPr>
      <w:r>
        <w:rPr>
          <w:w w:val="99"/>
          <w:sz w:val="20"/>
        </w:rPr>
        <w:t>Use the "</w:t>
      </w:r>
      <w:r>
        <w:rPr>
          <w:rFonts w:hint="eastAsia"/>
          <w:w w:val="99"/>
          <w:sz w:val="20"/>
          <w:lang w:val="en-US" w:eastAsia="zh-CN"/>
        </w:rPr>
        <w:t xml:space="preserve">         </w:t>
      </w:r>
      <w:r>
        <w:rPr>
          <w:w w:val="99"/>
          <w:sz w:val="20"/>
        </w:rPr>
        <w:t xml:space="preserve">" </w:t>
      </w:r>
      <w:r>
        <w:rPr>
          <w:rFonts w:hint="eastAsia"/>
          <w:w w:val="99"/>
          <w:sz w:val="20"/>
          <w:lang w:val="en-US" w:eastAsia="zh-CN"/>
        </w:rPr>
        <w:t xml:space="preserve">     </w:t>
      </w:r>
      <w:r>
        <w:rPr>
          <w:w w:val="99"/>
          <w:sz w:val="20"/>
        </w:rPr>
        <w:t>on the panel</w:t>
      </w:r>
      <w:r>
        <w:rPr>
          <w:i/>
          <w:sz w:val="21"/>
        </w:rPr>
        <w:tab/>
      </w:r>
      <w:r>
        <w:rPr>
          <w:w w:val="0"/>
          <w:sz w:val="20"/>
        </w:rPr>
        <w:t>The and keys enter the output current value to be set in "A" o</w:t>
      </w:r>
    </w:p>
    <w:p>
      <w:pPr>
        <w:pStyle w:val="8"/>
        <w:spacing w:before="72"/>
        <w:ind w:left="1006"/>
      </w:pPr>
      <w:r>
        <w:drawing>
          <wp:anchor distT="0" distB="0" distL="114300" distR="114300" simplePos="0" relativeHeight="251668480" behindDoc="1" locked="0" layoutInCell="1" allowOverlap="1">
            <wp:simplePos x="0" y="0"/>
            <wp:positionH relativeFrom="page">
              <wp:posOffset>1607820</wp:posOffset>
            </wp:positionH>
            <wp:positionV relativeFrom="paragraph">
              <wp:posOffset>-168910</wp:posOffset>
            </wp:positionV>
            <wp:extent cx="162560" cy="107950"/>
            <wp:effectExtent l="0" t="0" r="5080" b="13970"/>
            <wp:wrapNone/>
            <wp:docPr id="2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5"/>
                    <pic:cNvPicPr>
                      <a:picLocks noChangeAspect="1"/>
                    </pic:cNvPicPr>
                  </pic:nvPicPr>
                  <pic:blipFill>
                    <a:blip r:embed="rId35"/>
                    <a:stretch>
                      <a:fillRect/>
                    </a:stretch>
                  </pic:blipFill>
                  <pic:spPr>
                    <a:xfrm>
                      <a:off x="0" y="0"/>
                      <a:ext cx="162560" cy="107950"/>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page">
              <wp:posOffset>2141220</wp:posOffset>
            </wp:positionH>
            <wp:positionV relativeFrom="paragraph">
              <wp:posOffset>-138430</wp:posOffset>
            </wp:positionV>
            <wp:extent cx="170815" cy="118745"/>
            <wp:effectExtent l="0" t="0" r="12065" b="3175"/>
            <wp:wrapNone/>
            <wp:docPr id="2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a:picLocks noChangeAspect="1"/>
                    </pic:cNvPicPr>
                  </pic:nvPicPr>
                  <pic:blipFill>
                    <a:blip r:embed="rId48"/>
                    <a:stretch>
                      <a:fillRect/>
                    </a:stretch>
                  </pic:blipFill>
                  <pic:spPr>
                    <a:xfrm>
                      <a:off x="0" y="0"/>
                      <a:ext cx="170815" cy="118745"/>
                    </a:xfrm>
                    <a:prstGeom prst="rect">
                      <a:avLst/>
                    </a:prstGeom>
                    <a:noFill/>
                    <a:ln>
                      <a:noFill/>
                    </a:ln>
                  </pic:spPr>
                </pic:pic>
              </a:graphicData>
            </a:graphic>
          </wp:anchor>
        </w:drawing>
      </w:r>
      <w:r>
        <w:t>6. 2. 3 Limit of ground resistance (Hl-Limit) setting</w:t>
      </w:r>
    </w:p>
    <w:p>
      <w:pPr>
        <w:pStyle w:val="11"/>
        <w:spacing w:before="143"/>
        <w:ind w:left="962"/>
      </w:pPr>
      <w:r>
        <w:t>After the output current setting is completed and the SET key is pressed, the program will enter the ground resistance upper limit setting mode, and the LCD will display:</w:t>
      </w:r>
    </w:p>
    <w:p>
      <w:pPr>
        <w:pStyle w:val="11"/>
        <w:spacing w:before="3"/>
        <w:rPr>
          <w:sz w:val="24"/>
        </w:rPr>
      </w:pPr>
      <w:r>
        <mc:AlternateContent>
          <mc:Choice Requires="wpg">
            <w:drawing>
              <wp:anchor distT="0" distB="0" distL="114300" distR="114300" simplePos="0" relativeHeight="251700224" behindDoc="1" locked="0" layoutInCell="1" allowOverlap="1">
                <wp:simplePos x="0" y="0"/>
                <wp:positionH relativeFrom="page">
                  <wp:posOffset>1726565</wp:posOffset>
                </wp:positionH>
                <wp:positionV relativeFrom="paragraph">
                  <wp:posOffset>221615</wp:posOffset>
                </wp:positionV>
                <wp:extent cx="4243070" cy="1138555"/>
                <wp:effectExtent l="0" t="635" r="8890" b="3810"/>
                <wp:wrapTopAndBottom/>
                <wp:docPr id="52" name="组合 39"/>
                <wp:cNvGraphicFramePr/>
                <a:graphic xmlns:a="http://schemas.openxmlformats.org/drawingml/2006/main">
                  <a:graphicData uri="http://schemas.microsoft.com/office/word/2010/wordprocessingGroup">
                    <wpg:wgp>
                      <wpg:cNvGrpSpPr/>
                      <wpg:grpSpPr>
                        <a:xfrm>
                          <a:off x="0" y="0"/>
                          <a:ext cx="4243070" cy="1138555"/>
                          <a:chOff x="2719" y="350"/>
                          <a:chExt cx="6682" cy="1793"/>
                        </a:xfrm>
                      </wpg:grpSpPr>
                      <wps:wsp>
                        <wps:cNvPr id="50" name="任意多边形 40"/>
                        <wps:cNvSpPr/>
                        <wps:spPr>
                          <a:xfrm>
                            <a:off x="2719" y="349"/>
                            <a:ext cx="6682" cy="1793"/>
                          </a:xfrm>
                          <a:custGeom>
                            <a:avLst/>
                            <a:gdLst/>
                            <a:ahLst/>
                            <a:cxnLst/>
                            <a:pathLst>
                              <a:path w="6682" h="1793">
                                <a:moveTo>
                                  <a:pt x="6682" y="0"/>
                                </a:moveTo>
                                <a:lnTo>
                                  <a:pt x="0" y="0"/>
                                </a:lnTo>
                                <a:lnTo>
                                  <a:pt x="0" y="1792"/>
                                </a:lnTo>
                                <a:lnTo>
                                  <a:pt x="6682" y="1792"/>
                                </a:lnTo>
                                <a:lnTo>
                                  <a:pt x="6682" y="1786"/>
                                </a:lnTo>
                                <a:lnTo>
                                  <a:pt x="12" y="1786"/>
                                </a:lnTo>
                                <a:lnTo>
                                  <a:pt x="6" y="1780"/>
                                </a:lnTo>
                                <a:lnTo>
                                  <a:pt x="12" y="1780"/>
                                </a:lnTo>
                                <a:lnTo>
                                  <a:pt x="12" y="12"/>
                                </a:lnTo>
                                <a:lnTo>
                                  <a:pt x="6" y="12"/>
                                </a:lnTo>
                                <a:lnTo>
                                  <a:pt x="12" y="6"/>
                                </a:lnTo>
                                <a:lnTo>
                                  <a:pt x="6682" y="6"/>
                                </a:lnTo>
                                <a:lnTo>
                                  <a:pt x="6682" y="0"/>
                                </a:lnTo>
                                <a:close/>
                                <a:moveTo>
                                  <a:pt x="12" y="1780"/>
                                </a:moveTo>
                                <a:lnTo>
                                  <a:pt x="6" y="1780"/>
                                </a:lnTo>
                                <a:lnTo>
                                  <a:pt x="12" y="1786"/>
                                </a:lnTo>
                                <a:lnTo>
                                  <a:pt x="12" y="1780"/>
                                </a:lnTo>
                                <a:close/>
                                <a:moveTo>
                                  <a:pt x="6670" y="1780"/>
                                </a:moveTo>
                                <a:lnTo>
                                  <a:pt x="12" y="1780"/>
                                </a:lnTo>
                                <a:lnTo>
                                  <a:pt x="12" y="1786"/>
                                </a:lnTo>
                                <a:lnTo>
                                  <a:pt x="6670" y="1786"/>
                                </a:lnTo>
                                <a:lnTo>
                                  <a:pt x="6670" y="1780"/>
                                </a:lnTo>
                                <a:close/>
                                <a:moveTo>
                                  <a:pt x="6670" y="6"/>
                                </a:moveTo>
                                <a:lnTo>
                                  <a:pt x="6670" y="1786"/>
                                </a:lnTo>
                                <a:lnTo>
                                  <a:pt x="6676" y="1780"/>
                                </a:lnTo>
                                <a:lnTo>
                                  <a:pt x="6682" y="1780"/>
                                </a:lnTo>
                                <a:lnTo>
                                  <a:pt x="6682" y="12"/>
                                </a:lnTo>
                                <a:lnTo>
                                  <a:pt x="6676" y="12"/>
                                </a:lnTo>
                                <a:lnTo>
                                  <a:pt x="6670" y="6"/>
                                </a:lnTo>
                                <a:close/>
                                <a:moveTo>
                                  <a:pt x="6682" y="1780"/>
                                </a:moveTo>
                                <a:lnTo>
                                  <a:pt x="6676" y="1780"/>
                                </a:lnTo>
                                <a:lnTo>
                                  <a:pt x="6670" y="1786"/>
                                </a:lnTo>
                                <a:lnTo>
                                  <a:pt x="6682" y="1786"/>
                                </a:lnTo>
                                <a:lnTo>
                                  <a:pt x="6682" y="1780"/>
                                </a:lnTo>
                                <a:close/>
                                <a:moveTo>
                                  <a:pt x="12" y="6"/>
                                </a:moveTo>
                                <a:lnTo>
                                  <a:pt x="6" y="12"/>
                                </a:lnTo>
                                <a:lnTo>
                                  <a:pt x="12" y="12"/>
                                </a:lnTo>
                                <a:lnTo>
                                  <a:pt x="12" y="6"/>
                                </a:lnTo>
                                <a:close/>
                                <a:moveTo>
                                  <a:pt x="6670" y="6"/>
                                </a:moveTo>
                                <a:lnTo>
                                  <a:pt x="12" y="6"/>
                                </a:lnTo>
                                <a:lnTo>
                                  <a:pt x="12" y="12"/>
                                </a:lnTo>
                                <a:lnTo>
                                  <a:pt x="6670" y="12"/>
                                </a:lnTo>
                                <a:lnTo>
                                  <a:pt x="6670" y="6"/>
                                </a:lnTo>
                                <a:close/>
                                <a:moveTo>
                                  <a:pt x="6682" y="6"/>
                                </a:moveTo>
                                <a:lnTo>
                                  <a:pt x="6670" y="6"/>
                                </a:lnTo>
                                <a:lnTo>
                                  <a:pt x="6676" y="12"/>
                                </a:lnTo>
                                <a:lnTo>
                                  <a:pt x="6682" y="12"/>
                                </a:lnTo>
                                <a:lnTo>
                                  <a:pt x="6682" y="6"/>
                                </a:lnTo>
                                <a:close/>
                              </a:path>
                            </a:pathLst>
                          </a:custGeom>
                          <a:solidFill>
                            <a:srgbClr val="000000"/>
                          </a:solidFill>
                          <a:ln>
                            <a:noFill/>
                          </a:ln>
                        </wps:spPr>
                        <wps:bodyPr upright="1"/>
                      </wps:wsp>
                      <pic:pic xmlns:pic="http://schemas.openxmlformats.org/drawingml/2006/picture">
                        <pic:nvPicPr>
                          <pic:cNvPr id="51" name="图片 41"/>
                          <pic:cNvPicPr>
                            <a:picLocks noChangeAspect="1"/>
                          </pic:cNvPicPr>
                        </pic:nvPicPr>
                        <pic:blipFill>
                          <a:blip r:embed="rId49"/>
                          <a:stretch>
                            <a:fillRect/>
                          </a:stretch>
                        </pic:blipFill>
                        <pic:spPr>
                          <a:xfrm>
                            <a:off x="2849" y="421"/>
                            <a:ext cx="6436" cy="1650"/>
                          </a:xfrm>
                          <a:prstGeom prst="rect">
                            <a:avLst/>
                          </a:prstGeom>
                          <a:noFill/>
                          <a:ln>
                            <a:noFill/>
                          </a:ln>
                        </pic:spPr>
                      </pic:pic>
                    </wpg:wgp>
                  </a:graphicData>
                </a:graphic>
              </wp:anchor>
            </w:drawing>
          </mc:Choice>
          <mc:Fallback>
            <w:pict>
              <v:group id="组合 39" o:spid="_x0000_s1026" o:spt="203" style="position:absolute;left:0pt;margin-left:135.95pt;margin-top:17.45pt;height:89.65pt;width:334.1pt;mso-position-horizontal-relative:page;mso-wrap-distance-bottom:0pt;mso-wrap-distance-top:0pt;z-index:-251616256;mso-width-relative:page;mso-height-relative:page;" coordorigin="2719,350" coordsize="6682,1793" o:gfxdata="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">
                <o:lock v:ext="edit" aspectratio="f"/>
                <v:shape id="任意多边形 40" o:spid="_x0000_s1026" o:spt="100" style="position:absolute;left:2719;top:349;height:1793;width:6682;" fillcolor="#000000" filled="t" stroked="f" coordsize="6682,1793" o:gfxdata="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owaW8AAAA&#10;2wAAAA8AAAAAAAAAAQAgAAAAIgAAAGRycy9kb3ducmV2LnhtbFBLAQIUABQAAAAIAIdO4kAzLwWe&#10;OwAAADkAAAAQAAAAAAAAAAEAIAAAAAsBAABkcnMvc2hhcGV4bWwueG1sUEsFBgAAAAAGAAYAWwEA&#10;ALUDAAAAAA==&#10;" path="m6682,0l0,0,0,1792,6682,1792,6682,1786,12,1786,6,1780,12,1780,12,12,6,12,12,6,6682,6,6682,0xm12,1780l6,1780,12,1786,12,1780xm6670,1780l12,1780,12,1786,6670,1786,6670,1780xm6670,6l6670,1786,6676,1780,6682,1780,6682,12,6676,12,6670,6xm6682,1780l6676,1780,6670,1786,6682,1786,6682,1780xm12,6l6,12,12,12,12,6xm6670,6l12,6,12,12,6670,12,6670,6xm6682,6l6670,6,6676,12,6682,12,6682,6xe">
                  <v:fill on="t" focussize="0,0"/>
                  <v:stroke on="f"/>
                  <v:imagedata o:title=""/>
                  <o:lock v:ext="edit" aspectratio="f"/>
                </v:shape>
                <v:shape id="图片 41" o:spid="_x0000_s1026" o:spt="75" alt="" type="#_x0000_t75" style="position:absolute;left:2849;top:421;height:1650;width:6436;" filled="f" o:preferrelative="t" stroked="f" coordsize="21600,21600" o:gfxdata="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O/hC8AAAA&#10;2wAAAA8AAAAAAAAAAQAgAAAAIgAAAGRycy9kb3ducmV2LnhtbFBLAQIUABQAAAAIAIdO4kAzLwWe&#10;OwAAADkAAAAQAAAAAAAAAAEAIAAAAAsBAABkcnMvc2hhcGV4bWwueG1sUEsFBgAAAAAGAAYAWwEA&#10;ALUDAAAAAA==&#10;">
                  <v:fill on="f" focussize="0,0"/>
                  <v:stroke on="f"/>
                  <v:imagedata r:id="rId49" o:title=""/>
                  <o:lock v:ext="edit" aspectratio="t"/>
                </v:shape>
                <w10:wrap type="topAndBottom"/>
              </v:group>
            </w:pict>
          </mc:Fallback>
        </mc:AlternateContent>
      </w:r>
    </w:p>
    <w:p>
      <w:pPr>
        <w:pStyle w:val="11"/>
        <w:spacing w:before="3"/>
        <w:rPr>
          <w:sz w:val="18"/>
        </w:rPr>
      </w:pPr>
    </w:p>
    <w:p>
      <w:pPr>
        <w:pStyle w:val="11"/>
        <w:tabs>
          <w:tab w:val="left" w:pos="3467"/>
        </w:tabs>
        <w:ind w:left="865" w:firstLine="1600" w:firstLineChars="800"/>
      </w:pPr>
      <w:r>
        <w:drawing>
          <wp:anchor distT="0" distB="0" distL="114300" distR="114300" simplePos="0" relativeHeight="251670528" behindDoc="1" locked="0" layoutInCell="1" allowOverlap="1">
            <wp:simplePos x="0" y="0"/>
            <wp:positionH relativeFrom="page">
              <wp:posOffset>2258695</wp:posOffset>
            </wp:positionH>
            <wp:positionV relativeFrom="paragraph">
              <wp:posOffset>22860</wp:posOffset>
            </wp:positionV>
            <wp:extent cx="190500" cy="137160"/>
            <wp:effectExtent l="0" t="0" r="7620" b="0"/>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png"/>
                    <pic:cNvPicPr>
                      <a:picLocks noChangeAspect="1"/>
                    </pic:cNvPicPr>
                  </pic:nvPicPr>
                  <pic:blipFill>
                    <a:blip r:embed="rId50"/>
                    <a:stretch>
                      <a:fillRect/>
                    </a:stretch>
                  </pic:blipFill>
                  <pic:spPr>
                    <a:xfrm>
                      <a:off x="0" y="0"/>
                      <a:ext cx="190500" cy="137160"/>
                    </a:xfrm>
                    <a:prstGeom prst="rect">
                      <a:avLst/>
                    </a:prstGeom>
                    <a:noFill/>
                    <a:ln>
                      <a:noFill/>
                    </a:ln>
                  </pic:spPr>
                </pic:pic>
              </a:graphicData>
            </a:graphic>
          </wp:anchor>
        </w:drawing>
      </w:r>
      <w:r>
        <w:rPr>
          <w:w w:val="95"/>
          <w:position w:val="2"/>
        </w:rPr>
        <w:t>Use the '</w:t>
      </w:r>
      <w:r>
        <w:rPr>
          <w:rFonts w:hint="eastAsia"/>
          <w:w w:val="95"/>
          <w:position w:val="2"/>
          <w:lang w:val="en-US" w:eastAsia="zh-CN"/>
        </w:rPr>
        <w:t xml:space="preserve"> </w:t>
      </w:r>
      <w:r>
        <w:rPr>
          <w:w w:val="95"/>
          <w:position w:val="2"/>
        </w:rPr>
        <w:t>' and '</w:t>
      </w:r>
      <w:r>
        <w:rPr>
          <w:spacing w:val="-18"/>
          <w:w w:val="99"/>
        </w:rPr>
        <w:drawing>
          <wp:inline distT="0" distB="0" distL="114300" distR="114300">
            <wp:extent cx="162560" cy="107315"/>
            <wp:effectExtent l="0" t="0" r="5080" b="14605"/>
            <wp:docPr id="1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
                    <pic:cNvPicPr>
                      <a:picLocks noChangeAspect="1"/>
                    </pic:cNvPicPr>
                  </pic:nvPicPr>
                  <pic:blipFill>
                    <a:blip r:embed="rId51"/>
                    <a:stretch>
                      <a:fillRect/>
                    </a:stretch>
                  </pic:blipFill>
                  <pic:spPr>
                    <a:xfrm>
                      <a:off x="0" y="0"/>
                      <a:ext cx="162560" cy="107315"/>
                    </a:xfrm>
                    <a:prstGeom prst="rect">
                      <a:avLst/>
                    </a:prstGeom>
                    <a:noFill/>
                    <a:ln>
                      <a:noFill/>
                    </a:ln>
                  </pic:spPr>
                </pic:pic>
              </a:graphicData>
            </a:graphic>
          </wp:inline>
        </w:drawing>
      </w:r>
      <w:r>
        <w:rPr>
          <w:w w:val="95"/>
          <w:position w:val="2"/>
        </w:rPr>
        <w:t>' on the panel</w:t>
      </w:r>
      <w:r>
        <w:rPr>
          <w:position w:val="2"/>
        </w:rPr>
        <w:tab/>
      </w:r>
      <w:r>
        <w:rPr>
          <w:position w:val="2"/>
        </w:rPr>
        <w:t>"Key input to set the ground resistance limit in" mΩ ".</w:t>
      </w:r>
    </w:p>
    <w:p>
      <w:pPr>
        <w:spacing w:after="0"/>
        <w:sectPr>
          <w:pgSz w:w="11910" w:h="16840"/>
          <w:pgMar w:top="1060" w:right="40" w:bottom="760" w:left="380" w:header="694" w:footer="515" w:gutter="0"/>
          <w:pgNumType w:fmt="decimal"/>
          <w:cols w:space="720" w:num="1"/>
        </w:sectPr>
      </w:pPr>
    </w:p>
    <w:p>
      <w:pPr>
        <w:pStyle w:val="8"/>
        <w:spacing w:line="274" w:lineRule="exact"/>
        <w:ind w:left="854"/>
      </w:pPr>
      <w:bookmarkStart w:id="21" w:name="页 17"/>
      <w:bookmarkEnd w:id="21"/>
      <w:r>
        <w:t>6.2.4 Test time setting</w:t>
      </w:r>
    </w:p>
    <w:p>
      <w:pPr>
        <w:pStyle w:val="11"/>
        <w:spacing w:before="143"/>
        <w:ind w:left="1254"/>
      </w:pPr>
      <w:r>
        <w:t>After the ground resistance limit is set and the SET key is pressed, the program enters the test time setting mode, and the LCD displays:</w:t>
      </w:r>
    </w:p>
    <w:p>
      <w:pPr>
        <w:pStyle w:val="11"/>
        <w:spacing w:before="7"/>
        <w:rPr>
          <w:sz w:val="11"/>
        </w:rPr>
      </w:pPr>
      <w:r>
        <mc:AlternateContent>
          <mc:Choice Requires="wpg">
            <w:drawing>
              <wp:anchor distT="0" distB="0" distL="114300" distR="114300" simplePos="0" relativeHeight="251701248" behindDoc="1" locked="0" layoutInCell="1" allowOverlap="1">
                <wp:simplePos x="0" y="0"/>
                <wp:positionH relativeFrom="page">
                  <wp:posOffset>1692910</wp:posOffset>
                </wp:positionH>
                <wp:positionV relativeFrom="paragraph">
                  <wp:posOffset>118745</wp:posOffset>
                </wp:positionV>
                <wp:extent cx="4392295" cy="1131570"/>
                <wp:effectExtent l="0" t="0" r="12065" b="11430"/>
                <wp:wrapTopAndBottom/>
                <wp:docPr id="55" name="组合 42"/>
                <wp:cNvGraphicFramePr/>
                <a:graphic xmlns:a="http://schemas.openxmlformats.org/drawingml/2006/main">
                  <a:graphicData uri="http://schemas.microsoft.com/office/word/2010/wordprocessingGroup">
                    <wpg:wgp>
                      <wpg:cNvGrpSpPr/>
                      <wpg:grpSpPr>
                        <a:xfrm>
                          <a:off x="0" y="0"/>
                          <a:ext cx="4392295" cy="1131570"/>
                          <a:chOff x="2666" y="187"/>
                          <a:chExt cx="6917" cy="1782"/>
                        </a:xfrm>
                      </wpg:grpSpPr>
                      <wps:wsp>
                        <wps:cNvPr id="53" name="任意多边形 43"/>
                        <wps:cNvSpPr/>
                        <wps:spPr>
                          <a:xfrm>
                            <a:off x="2666" y="187"/>
                            <a:ext cx="6917" cy="1782"/>
                          </a:xfrm>
                          <a:custGeom>
                            <a:avLst/>
                            <a:gdLst/>
                            <a:ahLst/>
                            <a:cxnLst/>
                            <a:pathLst>
                              <a:path w="6917" h="1782">
                                <a:moveTo>
                                  <a:pt x="6917" y="0"/>
                                </a:moveTo>
                                <a:lnTo>
                                  <a:pt x="0" y="0"/>
                                </a:lnTo>
                                <a:lnTo>
                                  <a:pt x="0" y="1781"/>
                                </a:lnTo>
                                <a:lnTo>
                                  <a:pt x="6917" y="1781"/>
                                </a:lnTo>
                                <a:lnTo>
                                  <a:pt x="6917" y="1776"/>
                                </a:lnTo>
                                <a:lnTo>
                                  <a:pt x="12" y="1776"/>
                                </a:lnTo>
                                <a:lnTo>
                                  <a:pt x="6" y="1770"/>
                                </a:lnTo>
                                <a:lnTo>
                                  <a:pt x="12" y="1770"/>
                                </a:lnTo>
                                <a:lnTo>
                                  <a:pt x="12" y="12"/>
                                </a:lnTo>
                                <a:lnTo>
                                  <a:pt x="6" y="12"/>
                                </a:lnTo>
                                <a:lnTo>
                                  <a:pt x="12" y="6"/>
                                </a:lnTo>
                                <a:lnTo>
                                  <a:pt x="6917" y="6"/>
                                </a:lnTo>
                                <a:lnTo>
                                  <a:pt x="6917" y="0"/>
                                </a:lnTo>
                                <a:close/>
                                <a:moveTo>
                                  <a:pt x="12" y="1770"/>
                                </a:moveTo>
                                <a:lnTo>
                                  <a:pt x="6" y="1770"/>
                                </a:lnTo>
                                <a:lnTo>
                                  <a:pt x="12" y="1776"/>
                                </a:lnTo>
                                <a:lnTo>
                                  <a:pt x="12" y="1770"/>
                                </a:lnTo>
                                <a:close/>
                                <a:moveTo>
                                  <a:pt x="6905" y="1770"/>
                                </a:moveTo>
                                <a:lnTo>
                                  <a:pt x="12" y="1770"/>
                                </a:lnTo>
                                <a:lnTo>
                                  <a:pt x="12" y="1776"/>
                                </a:lnTo>
                                <a:lnTo>
                                  <a:pt x="6905" y="1776"/>
                                </a:lnTo>
                                <a:lnTo>
                                  <a:pt x="6905" y="1770"/>
                                </a:lnTo>
                                <a:close/>
                                <a:moveTo>
                                  <a:pt x="6905" y="6"/>
                                </a:moveTo>
                                <a:lnTo>
                                  <a:pt x="6905" y="1776"/>
                                </a:lnTo>
                                <a:lnTo>
                                  <a:pt x="6911" y="1770"/>
                                </a:lnTo>
                                <a:lnTo>
                                  <a:pt x="6917" y="1770"/>
                                </a:lnTo>
                                <a:lnTo>
                                  <a:pt x="6917" y="12"/>
                                </a:lnTo>
                                <a:lnTo>
                                  <a:pt x="6911" y="12"/>
                                </a:lnTo>
                                <a:lnTo>
                                  <a:pt x="6905" y="6"/>
                                </a:lnTo>
                                <a:close/>
                                <a:moveTo>
                                  <a:pt x="6917" y="1770"/>
                                </a:moveTo>
                                <a:lnTo>
                                  <a:pt x="6911" y="1770"/>
                                </a:lnTo>
                                <a:lnTo>
                                  <a:pt x="6905" y="1776"/>
                                </a:lnTo>
                                <a:lnTo>
                                  <a:pt x="6917" y="1776"/>
                                </a:lnTo>
                                <a:lnTo>
                                  <a:pt x="6917" y="1770"/>
                                </a:lnTo>
                                <a:close/>
                                <a:moveTo>
                                  <a:pt x="12" y="6"/>
                                </a:moveTo>
                                <a:lnTo>
                                  <a:pt x="6" y="12"/>
                                </a:lnTo>
                                <a:lnTo>
                                  <a:pt x="12" y="12"/>
                                </a:lnTo>
                                <a:lnTo>
                                  <a:pt x="12" y="6"/>
                                </a:lnTo>
                                <a:close/>
                                <a:moveTo>
                                  <a:pt x="6905" y="6"/>
                                </a:moveTo>
                                <a:lnTo>
                                  <a:pt x="12" y="6"/>
                                </a:lnTo>
                                <a:lnTo>
                                  <a:pt x="12" y="12"/>
                                </a:lnTo>
                                <a:lnTo>
                                  <a:pt x="6905" y="12"/>
                                </a:lnTo>
                                <a:lnTo>
                                  <a:pt x="6905" y="6"/>
                                </a:lnTo>
                                <a:close/>
                                <a:moveTo>
                                  <a:pt x="6917" y="6"/>
                                </a:moveTo>
                                <a:lnTo>
                                  <a:pt x="6905" y="6"/>
                                </a:lnTo>
                                <a:lnTo>
                                  <a:pt x="6911" y="12"/>
                                </a:lnTo>
                                <a:lnTo>
                                  <a:pt x="6917" y="12"/>
                                </a:lnTo>
                                <a:lnTo>
                                  <a:pt x="6917" y="6"/>
                                </a:lnTo>
                                <a:close/>
                              </a:path>
                            </a:pathLst>
                          </a:custGeom>
                          <a:solidFill>
                            <a:srgbClr val="000000"/>
                          </a:solidFill>
                          <a:ln>
                            <a:noFill/>
                          </a:ln>
                        </wps:spPr>
                        <wps:bodyPr upright="1"/>
                      </wps:wsp>
                      <pic:pic xmlns:pic="http://schemas.openxmlformats.org/drawingml/2006/picture">
                        <pic:nvPicPr>
                          <pic:cNvPr id="54" name="图片 44"/>
                          <pic:cNvPicPr>
                            <a:picLocks noChangeAspect="1"/>
                          </pic:cNvPicPr>
                        </pic:nvPicPr>
                        <pic:blipFill>
                          <a:blip r:embed="rId52"/>
                          <a:stretch>
                            <a:fillRect/>
                          </a:stretch>
                        </pic:blipFill>
                        <pic:spPr>
                          <a:xfrm>
                            <a:off x="2792" y="256"/>
                            <a:ext cx="6665" cy="1643"/>
                          </a:xfrm>
                          <a:prstGeom prst="rect">
                            <a:avLst/>
                          </a:prstGeom>
                          <a:noFill/>
                          <a:ln>
                            <a:noFill/>
                          </a:ln>
                        </pic:spPr>
                      </pic:pic>
                    </wpg:wgp>
                  </a:graphicData>
                </a:graphic>
              </wp:anchor>
            </w:drawing>
          </mc:Choice>
          <mc:Fallback>
            <w:pict>
              <v:group id="组合 42" o:spid="_x0000_s1026" o:spt="203" style="position:absolute;left:0pt;margin-left:133.3pt;margin-top:9.35pt;height:89.1pt;width:345.85pt;mso-position-horizontal-relative:page;mso-wrap-distance-bottom:0pt;mso-wrap-distance-top:0pt;z-index:-251615232;mso-width-relative:page;mso-height-relative:page;" coordorigin="2666,187" coordsize="6917,1782" o:gfxdata="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">
                <o:lock v:ext="edit" aspectratio="f"/>
                <v:shape id="任意多边形 43" o:spid="_x0000_s1026" o:spt="100" style="position:absolute;left:2666;top:187;height:1782;width:6917;" fillcolor="#000000" filled="t" stroked="f" coordsize="6917,1782" o:gfxdata="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rRKbsAAADb&#10;AAAADwAAAAAAAAABACAAAAAiAAAAZHJzL2Rvd25yZXYueG1sUEsBAhQAFAAAAAgAh07iQDMvBZ47&#10;AAAAOQAAABAAAAAAAAAAAQAgAAAACgEAAGRycy9zaGFwZXhtbC54bWxQSwUGAAAAAAYABgBbAQAA&#10;tAMAAAAA&#10;" path="m6917,0l0,0,0,1781,6917,1781,6917,1776,12,1776,6,1770,12,1770,12,12,6,12,12,6,6917,6,6917,0xm12,1770l6,1770,12,1776,12,1770xm6905,1770l12,1770,12,1776,6905,1776,6905,1770xm6905,6l6905,1776,6911,1770,6917,1770,6917,12,6911,12,6905,6xm6917,1770l6911,1770,6905,1776,6917,1776,6917,1770xm12,6l6,12,12,12,12,6xm6905,6l12,6,12,12,6905,12,6905,6xm6917,6l6905,6,6911,12,6917,12,6917,6xe">
                  <v:fill on="t" focussize="0,0"/>
                  <v:stroke on="f"/>
                  <v:imagedata o:title=""/>
                  <o:lock v:ext="edit" aspectratio="f"/>
                </v:shape>
                <v:shape id="图片 44" o:spid="_x0000_s1026" o:spt="75" alt="" type="#_x0000_t75" style="position:absolute;left:2792;top:256;height:1643;width:6665;" filled="f" o:preferrelative="t" stroked="f" coordsize="21600,21600" o:gfxdata="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T4Ar4A&#10;AADbAAAADwAAAAAAAAABACAAAAAiAAAAZHJzL2Rvd25yZXYueG1sUEsBAhQAFAAAAAgAh07iQDMv&#10;BZ47AAAAOQAAABAAAAAAAAAAAQAgAAAADQEAAGRycy9zaGFwZXhtbC54bWxQSwUGAAAAAAYABgBb&#10;AQAAtwMAAAAA&#10;">
                  <v:fill on="f" focussize="0,0"/>
                  <v:stroke on="f"/>
                  <v:imagedata r:id="rId52" o:title=""/>
                  <o:lock v:ext="edit" aspectratio="t"/>
                </v:shape>
                <w10:wrap type="topAndBottom"/>
              </v:group>
            </w:pict>
          </mc:Fallback>
        </mc:AlternateContent>
      </w:r>
    </w:p>
    <w:p>
      <w:pPr>
        <w:pStyle w:val="11"/>
        <w:spacing w:before="8"/>
        <w:rPr>
          <w:sz w:val="19"/>
        </w:rPr>
      </w:pPr>
    </w:p>
    <w:p>
      <w:pPr>
        <w:pStyle w:val="11"/>
        <w:ind w:left="1230"/>
      </w:pPr>
      <w:r>
        <w:rPr>
          <w:position w:val="1"/>
        </w:rPr>
        <w:t xml:space="preserve">Use the keys </w:t>
      </w:r>
      <w:r>
        <w:rPr>
          <w:spacing w:val="-73"/>
          <w:position w:val="2"/>
        </w:rPr>
        <w:drawing>
          <wp:inline distT="0" distB="0" distL="114300" distR="114300">
            <wp:extent cx="162560" cy="107315"/>
            <wp:effectExtent l="0" t="0" r="5080" b="14605"/>
            <wp:docPr id="1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
                    <pic:cNvPicPr>
                      <a:picLocks noChangeAspect="1"/>
                    </pic:cNvPicPr>
                  </pic:nvPicPr>
                  <pic:blipFill>
                    <a:blip r:embed="rId53"/>
                    <a:stretch>
                      <a:fillRect/>
                    </a:stretch>
                  </pic:blipFill>
                  <pic:spPr>
                    <a:xfrm>
                      <a:off x="0" y="0"/>
                      <a:ext cx="162560" cy="107315"/>
                    </a:xfrm>
                    <a:prstGeom prst="rect">
                      <a:avLst/>
                    </a:prstGeom>
                    <a:noFill/>
                    <a:ln>
                      <a:noFill/>
                    </a:ln>
                  </pic:spPr>
                </pic:pic>
              </a:graphicData>
            </a:graphic>
          </wp:inline>
        </w:drawing>
      </w:r>
      <w:r>
        <w:rPr>
          <w:position w:val="1"/>
        </w:rPr>
        <w:t>and keys</w:t>
      </w:r>
      <w:r>
        <w:rPr>
          <w:spacing w:val="-21"/>
          <w:w w:val="99"/>
        </w:rPr>
        <w:drawing>
          <wp:inline distT="0" distB="0" distL="114300" distR="114300">
            <wp:extent cx="184150" cy="97155"/>
            <wp:effectExtent l="0" t="0" r="13970" b="9525"/>
            <wp:docPr id="1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
                    <pic:cNvPicPr>
                      <a:picLocks noChangeAspect="1"/>
                    </pic:cNvPicPr>
                  </pic:nvPicPr>
                  <pic:blipFill>
                    <a:blip r:embed="rId54"/>
                    <a:stretch>
                      <a:fillRect/>
                    </a:stretch>
                  </pic:blipFill>
                  <pic:spPr>
                    <a:xfrm>
                      <a:off x="0" y="0"/>
                      <a:ext cx="184150" cy="97155"/>
                    </a:xfrm>
                    <a:prstGeom prst="rect">
                      <a:avLst/>
                    </a:prstGeom>
                    <a:noFill/>
                    <a:ln>
                      <a:noFill/>
                    </a:ln>
                  </pic:spPr>
                </pic:pic>
              </a:graphicData>
            </a:graphic>
          </wp:inline>
        </w:drawing>
      </w:r>
      <w:r>
        <w:rPr>
          <w:position w:val="1"/>
        </w:rPr>
        <w:t xml:space="preserve"> on the panel to enter the set test time value in S.</w:t>
      </w:r>
    </w:p>
    <w:p>
      <w:pPr>
        <w:pStyle w:val="8"/>
        <w:spacing w:before="158"/>
        <w:ind w:left="896"/>
      </w:pPr>
      <w:r>
        <w:t>6.2. 5 Output frequency selection</w:t>
      </w:r>
    </w:p>
    <w:p>
      <w:pPr>
        <w:pStyle w:val="11"/>
        <w:spacing w:before="73"/>
        <w:ind w:left="865"/>
      </w:pPr>
      <w:r>
        <w:t>After the test time is set and the SET key is pressed, the program will enter the output frequency selection mode, and the LCD will display:</w:t>
      </w:r>
    </w:p>
    <w:p>
      <w:pPr>
        <w:pStyle w:val="11"/>
        <w:spacing w:before="7"/>
        <w:rPr>
          <w:sz w:val="10"/>
        </w:rPr>
      </w:pPr>
      <w:r>
        <mc:AlternateContent>
          <mc:Choice Requires="wpg">
            <w:drawing>
              <wp:anchor distT="0" distB="0" distL="114300" distR="114300" simplePos="0" relativeHeight="251702272" behindDoc="1" locked="0" layoutInCell="1" allowOverlap="1">
                <wp:simplePos x="0" y="0"/>
                <wp:positionH relativeFrom="page">
                  <wp:posOffset>1727835</wp:posOffset>
                </wp:positionH>
                <wp:positionV relativeFrom="paragraph">
                  <wp:posOffset>110490</wp:posOffset>
                </wp:positionV>
                <wp:extent cx="4455160" cy="1232535"/>
                <wp:effectExtent l="635" t="635" r="9525" b="1270"/>
                <wp:wrapTopAndBottom/>
                <wp:docPr id="58" name="组合 45"/>
                <wp:cNvGraphicFramePr/>
                <a:graphic xmlns:a="http://schemas.openxmlformats.org/drawingml/2006/main">
                  <a:graphicData uri="http://schemas.microsoft.com/office/word/2010/wordprocessingGroup">
                    <wpg:wgp>
                      <wpg:cNvGrpSpPr/>
                      <wpg:grpSpPr>
                        <a:xfrm>
                          <a:off x="0" y="0"/>
                          <a:ext cx="4455160" cy="1232535"/>
                          <a:chOff x="2722" y="175"/>
                          <a:chExt cx="7016" cy="1941"/>
                        </a:xfrm>
                      </wpg:grpSpPr>
                      <wps:wsp>
                        <wps:cNvPr id="56" name="任意多边形 46"/>
                        <wps:cNvSpPr/>
                        <wps:spPr>
                          <a:xfrm>
                            <a:off x="2721" y="174"/>
                            <a:ext cx="7016" cy="1941"/>
                          </a:xfrm>
                          <a:custGeom>
                            <a:avLst/>
                            <a:gdLst/>
                            <a:ahLst/>
                            <a:cxnLst/>
                            <a:pathLst>
                              <a:path w="7016" h="1941">
                                <a:moveTo>
                                  <a:pt x="7015" y="0"/>
                                </a:moveTo>
                                <a:lnTo>
                                  <a:pt x="0" y="0"/>
                                </a:lnTo>
                                <a:lnTo>
                                  <a:pt x="0" y="1940"/>
                                </a:lnTo>
                                <a:lnTo>
                                  <a:pt x="7015" y="1940"/>
                                </a:lnTo>
                                <a:lnTo>
                                  <a:pt x="7015" y="1933"/>
                                </a:lnTo>
                                <a:lnTo>
                                  <a:pt x="12" y="1933"/>
                                </a:lnTo>
                                <a:lnTo>
                                  <a:pt x="6" y="1927"/>
                                </a:lnTo>
                                <a:lnTo>
                                  <a:pt x="12" y="1927"/>
                                </a:lnTo>
                                <a:lnTo>
                                  <a:pt x="12" y="12"/>
                                </a:lnTo>
                                <a:lnTo>
                                  <a:pt x="6" y="12"/>
                                </a:lnTo>
                                <a:lnTo>
                                  <a:pt x="12" y="6"/>
                                </a:lnTo>
                                <a:lnTo>
                                  <a:pt x="7015" y="6"/>
                                </a:lnTo>
                                <a:lnTo>
                                  <a:pt x="7015" y="0"/>
                                </a:lnTo>
                                <a:close/>
                                <a:moveTo>
                                  <a:pt x="12" y="1927"/>
                                </a:moveTo>
                                <a:lnTo>
                                  <a:pt x="6" y="1927"/>
                                </a:lnTo>
                                <a:lnTo>
                                  <a:pt x="12" y="1933"/>
                                </a:lnTo>
                                <a:lnTo>
                                  <a:pt x="12" y="1927"/>
                                </a:lnTo>
                                <a:close/>
                                <a:moveTo>
                                  <a:pt x="7002" y="1927"/>
                                </a:moveTo>
                                <a:lnTo>
                                  <a:pt x="12" y="1927"/>
                                </a:lnTo>
                                <a:lnTo>
                                  <a:pt x="12" y="1933"/>
                                </a:lnTo>
                                <a:lnTo>
                                  <a:pt x="7002" y="1933"/>
                                </a:lnTo>
                                <a:lnTo>
                                  <a:pt x="7002" y="1927"/>
                                </a:lnTo>
                                <a:close/>
                                <a:moveTo>
                                  <a:pt x="7002" y="6"/>
                                </a:moveTo>
                                <a:lnTo>
                                  <a:pt x="7002" y="1933"/>
                                </a:lnTo>
                                <a:lnTo>
                                  <a:pt x="7009" y="1927"/>
                                </a:lnTo>
                                <a:lnTo>
                                  <a:pt x="7015" y="1927"/>
                                </a:lnTo>
                                <a:lnTo>
                                  <a:pt x="7015" y="12"/>
                                </a:lnTo>
                                <a:lnTo>
                                  <a:pt x="7009" y="12"/>
                                </a:lnTo>
                                <a:lnTo>
                                  <a:pt x="7002" y="6"/>
                                </a:lnTo>
                                <a:close/>
                                <a:moveTo>
                                  <a:pt x="7015" y="1927"/>
                                </a:moveTo>
                                <a:lnTo>
                                  <a:pt x="7009" y="1927"/>
                                </a:lnTo>
                                <a:lnTo>
                                  <a:pt x="7002" y="1933"/>
                                </a:lnTo>
                                <a:lnTo>
                                  <a:pt x="7015" y="1933"/>
                                </a:lnTo>
                                <a:lnTo>
                                  <a:pt x="7015" y="1927"/>
                                </a:lnTo>
                                <a:close/>
                                <a:moveTo>
                                  <a:pt x="12" y="6"/>
                                </a:moveTo>
                                <a:lnTo>
                                  <a:pt x="6" y="12"/>
                                </a:lnTo>
                                <a:lnTo>
                                  <a:pt x="12" y="12"/>
                                </a:lnTo>
                                <a:lnTo>
                                  <a:pt x="12" y="6"/>
                                </a:lnTo>
                                <a:close/>
                                <a:moveTo>
                                  <a:pt x="7002" y="6"/>
                                </a:moveTo>
                                <a:lnTo>
                                  <a:pt x="12" y="6"/>
                                </a:lnTo>
                                <a:lnTo>
                                  <a:pt x="12" y="12"/>
                                </a:lnTo>
                                <a:lnTo>
                                  <a:pt x="7002" y="12"/>
                                </a:lnTo>
                                <a:lnTo>
                                  <a:pt x="7002" y="6"/>
                                </a:lnTo>
                                <a:close/>
                                <a:moveTo>
                                  <a:pt x="7015" y="6"/>
                                </a:moveTo>
                                <a:lnTo>
                                  <a:pt x="7002" y="6"/>
                                </a:lnTo>
                                <a:lnTo>
                                  <a:pt x="7009" y="12"/>
                                </a:lnTo>
                                <a:lnTo>
                                  <a:pt x="7015" y="12"/>
                                </a:lnTo>
                                <a:lnTo>
                                  <a:pt x="7015" y="6"/>
                                </a:lnTo>
                                <a:close/>
                              </a:path>
                            </a:pathLst>
                          </a:custGeom>
                          <a:solidFill>
                            <a:srgbClr val="000000"/>
                          </a:solidFill>
                          <a:ln>
                            <a:noFill/>
                          </a:ln>
                        </wps:spPr>
                        <wps:bodyPr upright="1"/>
                      </wps:wsp>
                      <pic:pic xmlns:pic="http://schemas.openxmlformats.org/drawingml/2006/picture">
                        <pic:nvPicPr>
                          <pic:cNvPr id="57" name="图片 47"/>
                          <pic:cNvPicPr>
                            <a:picLocks noChangeAspect="1"/>
                          </pic:cNvPicPr>
                        </pic:nvPicPr>
                        <pic:blipFill>
                          <a:blip r:embed="rId55"/>
                          <a:stretch>
                            <a:fillRect/>
                          </a:stretch>
                        </pic:blipFill>
                        <pic:spPr>
                          <a:xfrm>
                            <a:off x="2854" y="248"/>
                            <a:ext cx="6709" cy="1757"/>
                          </a:xfrm>
                          <a:prstGeom prst="rect">
                            <a:avLst/>
                          </a:prstGeom>
                          <a:noFill/>
                          <a:ln>
                            <a:noFill/>
                          </a:ln>
                        </pic:spPr>
                      </pic:pic>
                    </wpg:wgp>
                  </a:graphicData>
                </a:graphic>
              </wp:anchor>
            </w:drawing>
          </mc:Choice>
          <mc:Fallback>
            <w:pict>
              <v:group id="组合 45" o:spid="_x0000_s1026" o:spt="203" style="position:absolute;left:0pt;margin-left:136.05pt;margin-top:8.7pt;height:97.05pt;width:350.8pt;mso-position-horizontal-relative:page;mso-wrap-distance-bottom:0pt;mso-wrap-distance-top:0pt;z-index:-251614208;mso-width-relative:page;mso-height-relative:page;" coordorigin="2722,175" coordsize="7016,1941" o:gfxdata="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">
                <o:lock v:ext="edit" aspectratio="f"/>
                <v:shape id="任意多边形 46" o:spid="_x0000_s1026" o:spt="100" style="position:absolute;left:2721;top:174;height:1941;width:7016;" fillcolor="#000000" filled="t" stroked="f" coordsize="7016,1941" o:gfxdata="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qL3q8AAAA&#10;2wAAAA8AAAAAAAAAAQAgAAAAIgAAAGRycy9kb3ducmV2LnhtbFBLAQIUABQAAAAIAIdO4kAzLwWe&#10;OwAAADkAAAAQAAAAAAAAAAEAIAAAAAsBAABkcnMvc2hhcGV4bWwueG1sUEsFBgAAAAAGAAYAWwEA&#10;ALUDAAAAAA==&#10;" path="m7015,0l0,0,0,1940,7015,1940,7015,1933,12,1933,6,1927,12,1927,12,12,6,12,12,6,7015,6,7015,0xm12,1927l6,1927,12,1933,12,1927xm7002,1927l12,1927,12,1933,7002,1933,7002,1927xm7002,6l7002,1933,7009,1927,7015,1927,7015,12,7009,12,7002,6xm7015,1927l7009,1927,7002,1933,7015,1933,7015,1927xm12,6l6,12,12,12,12,6xm7002,6l12,6,12,12,7002,12,7002,6xm7015,6l7002,6,7009,12,7015,12,7015,6xe">
                  <v:fill on="t" focussize="0,0"/>
                  <v:stroke on="f"/>
                  <v:imagedata o:title=""/>
                  <o:lock v:ext="edit" aspectratio="f"/>
                </v:shape>
                <v:shape id="图片 47" o:spid="_x0000_s1026" o:spt="75" alt="" type="#_x0000_t75" style="position:absolute;left:2854;top:248;height:1757;width:6709;" filled="f" o:preferrelative="t" stroked="f" coordsize="21600,21600" o:gfxdata="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dZtFbgAAADbAAAA&#10;DwAAAAAAAAABACAAAAAiAAAAZHJzL2Rvd25yZXYueG1sUEsBAhQAFAAAAAgAh07iQDMvBZ47AAAA&#10;OQAAABAAAAAAAAAAAQAgAAAABwEAAGRycy9zaGFwZXhtbC54bWxQSwUGAAAAAAYABgBbAQAAsQMA&#10;AAAA&#10;">
                  <v:fill on="f" focussize="0,0"/>
                  <v:stroke on="f"/>
                  <v:imagedata r:id="rId55" o:title=""/>
                  <o:lock v:ext="edit" aspectratio="t"/>
                </v:shape>
                <w10:wrap type="topAndBottom"/>
              </v:group>
            </w:pict>
          </mc:Fallback>
        </mc:AlternateContent>
      </w:r>
      <w:r>
        <mc:AlternateContent>
          <mc:Choice Requires="wpg">
            <w:drawing>
              <wp:anchor distT="0" distB="0" distL="114300" distR="114300" simplePos="0" relativeHeight="251703296" behindDoc="1" locked="0" layoutInCell="1" allowOverlap="1">
                <wp:simplePos x="0" y="0"/>
                <wp:positionH relativeFrom="page">
                  <wp:posOffset>1701800</wp:posOffset>
                </wp:positionH>
                <wp:positionV relativeFrom="paragraph">
                  <wp:posOffset>1430655</wp:posOffset>
                </wp:positionV>
                <wp:extent cx="4510405" cy="1276350"/>
                <wp:effectExtent l="635" t="0" r="0" b="3810"/>
                <wp:wrapTopAndBottom/>
                <wp:docPr id="61" name="组合 48"/>
                <wp:cNvGraphicFramePr/>
                <a:graphic xmlns:a="http://schemas.openxmlformats.org/drawingml/2006/main">
                  <a:graphicData uri="http://schemas.microsoft.com/office/word/2010/wordprocessingGroup">
                    <wpg:wgp>
                      <wpg:cNvGrpSpPr/>
                      <wpg:grpSpPr>
                        <a:xfrm>
                          <a:off x="0" y="0"/>
                          <a:ext cx="4510405" cy="1276350"/>
                          <a:chOff x="2681" y="2253"/>
                          <a:chExt cx="7103" cy="2010"/>
                        </a:xfrm>
                      </wpg:grpSpPr>
                      <wps:wsp>
                        <wps:cNvPr id="59" name="任意多边形 49"/>
                        <wps:cNvSpPr/>
                        <wps:spPr>
                          <a:xfrm>
                            <a:off x="2680" y="2253"/>
                            <a:ext cx="7103" cy="2010"/>
                          </a:xfrm>
                          <a:custGeom>
                            <a:avLst/>
                            <a:gdLst/>
                            <a:ahLst/>
                            <a:cxnLst/>
                            <a:pathLst>
                              <a:path w="7103" h="2010">
                                <a:moveTo>
                                  <a:pt x="7103" y="0"/>
                                </a:moveTo>
                                <a:lnTo>
                                  <a:pt x="0" y="0"/>
                                </a:lnTo>
                                <a:lnTo>
                                  <a:pt x="0" y="2010"/>
                                </a:lnTo>
                                <a:lnTo>
                                  <a:pt x="7103" y="2010"/>
                                </a:lnTo>
                                <a:lnTo>
                                  <a:pt x="7103" y="2003"/>
                                </a:lnTo>
                                <a:lnTo>
                                  <a:pt x="12" y="2003"/>
                                </a:lnTo>
                                <a:lnTo>
                                  <a:pt x="6" y="1997"/>
                                </a:lnTo>
                                <a:lnTo>
                                  <a:pt x="12" y="1997"/>
                                </a:lnTo>
                                <a:lnTo>
                                  <a:pt x="12" y="13"/>
                                </a:lnTo>
                                <a:lnTo>
                                  <a:pt x="6" y="13"/>
                                </a:lnTo>
                                <a:lnTo>
                                  <a:pt x="12" y="6"/>
                                </a:lnTo>
                                <a:lnTo>
                                  <a:pt x="7103" y="6"/>
                                </a:lnTo>
                                <a:lnTo>
                                  <a:pt x="7103" y="0"/>
                                </a:lnTo>
                                <a:close/>
                                <a:moveTo>
                                  <a:pt x="12" y="1997"/>
                                </a:moveTo>
                                <a:lnTo>
                                  <a:pt x="6" y="1997"/>
                                </a:lnTo>
                                <a:lnTo>
                                  <a:pt x="12" y="2003"/>
                                </a:lnTo>
                                <a:lnTo>
                                  <a:pt x="12" y="1997"/>
                                </a:lnTo>
                                <a:close/>
                                <a:moveTo>
                                  <a:pt x="7090" y="1997"/>
                                </a:moveTo>
                                <a:lnTo>
                                  <a:pt x="12" y="1997"/>
                                </a:lnTo>
                                <a:lnTo>
                                  <a:pt x="12" y="2003"/>
                                </a:lnTo>
                                <a:lnTo>
                                  <a:pt x="7090" y="2003"/>
                                </a:lnTo>
                                <a:lnTo>
                                  <a:pt x="7090" y="1997"/>
                                </a:lnTo>
                                <a:close/>
                                <a:moveTo>
                                  <a:pt x="7090" y="6"/>
                                </a:moveTo>
                                <a:lnTo>
                                  <a:pt x="7090" y="2003"/>
                                </a:lnTo>
                                <a:lnTo>
                                  <a:pt x="7096" y="1997"/>
                                </a:lnTo>
                                <a:lnTo>
                                  <a:pt x="7103" y="1997"/>
                                </a:lnTo>
                                <a:lnTo>
                                  <a:pt x="7103" y="13"/>
                                </a:lnTo>
                                <a:lnTo>
                                  <a:pt x="7096" y="13"/>
                                </a:lnTo>
                                <a:lnTo>
                                  <a:pt x="7090" y="6"/>
                                </a:lnTo>
                                <a:close/>
                                <a:moveTo>
                                  <a:pt x="7103" y="1997"/>
                                </a:moveTo>
                                <a:lnTo>
                                  <a:pt x="7096" y="1997"/>
                                </a:lnTo>
                                <a:lnTo>
                                  <a:pt x="7090" y="2003"/>
                                </a:lnTo>
                                <a:lnTo>
                                  <a:pt x="7103" y="2003"/>
                                </a:lnTo>
                                <a:lnTo>
                                  <a:pt x="7103" y="1997"/>
                                </a:lnTo>
                                <a:close/>
                                <a:moveTo>
                                  <a:pt x="12" y="6"/>
                                </a:moveTo>
                                <a:lnTo>
                                  <a:pt x="6" y="13"/>
                                </a:lnTo>
                                <a:lnTo>
                                  <a:pt x="12" y="13"/>
                                </a:lnTo>
                                <a:lnTo>
                                  <a:pt x="12" y="6"/>
                                </a:lnTo>
                                <a:close/>
                                <a:moveTo>
                                  <a:pt x="7090" y="6"/>
                                </a:moveTo>
                                <a:lnTo>
                                  <a:pt x="12" y="6"/>
                                </a:lnTo>
                                <a:lnTo>
                                  <a:pt x="12" y="13"/>
                                </a:lnTo>
                                <a:lnTo>
                                  <a:pt x="7090" y="13"/>
                                </a:lnTo>
                                <a:lnTo>
                                  <a:pt x="7090" y="6"/>
                                </a:lnTo>
                                <a:close/>
                                <a:moveTo>
                                  <a:pt x="7103" y="6"/>
                                </a:moveTo>
                                <a:lnTo>
                                  <a:pt x="7090" y="6"/>
                                </a:lnTo>
                                <a:lnTo>
                                  <a:pt x="7096" y="13"/>
                                </a:lnTo>
                                <a:lnTo>
                                  <a:pt x="7103" y="13"/>
                                </a:lnTo>
                                <a:lnTo>
                                  <a:pt x="7103" y="6"/>
                                </a:lnTo>
                                <a:close/>
                              </a:path>
                            </a:pathLst>
                          </a:custGeom>
                          <a:solidFill>
                            <a:srgbClr val="000000"/>
                          </a:solidFill>
                          <a:ln>
                            <a:noFill/>
                          </a:ln>
                        </wps:spPr>
                        <wps:bodyPr upright="1"/>
                      </wps:wsp>
                      <pic:pic xmlns:pic="http://schemas.openxmlformats.org/drawingml/2006/picture">
                        <pic:nvPicPr>
                          <pic:cNvPr id="60" name="图片 50"/>
                          <pic:cNvPicPr>
                            <a:picLocks noChangeAspect="1"/>
                          </pic:cNvPicPr>
                        </pic:nvPicPr>
                        <pic:blipFill>
                          <a:blip r:embed="rId56"/>
                          <a:stretch>
                            <a:fillRect/>
                          </a:stretch>
                        </pic:blipFill>
                        <pic:spPr>
                          <a:xfrm>
                            <a:off x="2815" y="2326"/>
                            <a:ext cx="6785" cy="1811"/>
                          </a:xfrm>
                          <a:prstGeom prst="rect">
                            <a:avLst/>
                          </a:prstGeom>
                          <a:noFill/>
                          <a:ln>
                            <a:noFill/>
                          </a:ln>
                        </pic:spPr>
                      </pic:pic>
                    </wpg:wgp>
                  </a:graphicData>
                </a:graphic>
              </wp:anchor>
            </w:drawing>
          </mc:Choice>
          <mc:Fallback>
            <w:pict>
              <v:group id="组合 48" o:spid="_x0000_s1026" o:spt="203" style="position:absolute;left:0pt;margin-left:134pt;margin-top:112.65pt;height:100.5pt;width:355.15pt;mso-position-horizontal-relative:page;mso-wrap-distance-bottom:0pt;mso-wrap-distance-top:0pt;z-index:-251613184;mso-width-relative:page;mso-height-relative:page;" coordorigin="2681,2253" coordsize="7103,2010" o:gfxdata="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">
                <o:lock v:ext="edit" aspectratio="f"/>
                <v:shape id="任意多边形 49" o:spid="_x0000_s1026" o:spt="100" style="position:absolute;left:2680;top:2253;height:2010;width:7103;" fillcolor="#000000" filled="t" stroked="f" coordsize="7103,2010" o:gfxdata="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jEF74A&#10;AADbAAAADwAAAAAAAAABACAAAAAiAAAAZHJzL2Rvd25yZXYueG1sUEsBAhQAFAAAAAgAh07iQDMv&#10;BZ47AAAAOQAAABAAAAAAAAAAAQAgAAAADQEAAGRycy9zaGFwZXhtbC54bWxQSwUGAAAAAAYABgBb&#10;AQAAtwMAAAAA&#10;" path="m7103,0l0,0,0,2010,7103,2010,7103,2003,12,2003,6,1997,12,1997,12,13,6,13,12,6,7103,6,7103,0xm12,1997l6,1997,12,2003,12,1997xm7090,1997l12,1997,12,2003,7090,2003,7090,1997xm7090,6l7090,2003,7096,1997,7103,1997,7103,13,7096,13,7090,6xm7103,1997l7096,1997,7090,2003,7103,2003,7103,1997xm12,6l6,13,12,13,12,6xm7090,6l12,6,12,13,7090,13,7090,6xm7103,6l7090,6,7096,13,7103,13,7103,6xe">
                  <v:fill on="t" focussize="0,0"/>
                  <v:stroke on="f"/>
                  <v:imagedata o:title=""/>
                  <o:lock v:ext="edit" aspectratio="f"/>
                </v:shape>
                <v:shape id="图片 50" o:spid="_x0000_s1026" o:spt="75" alt="" type="#_x0000_t75" style="position:absolute;left:2815;top:2326;height:1811;width:6785;" filled="f" o:preferrelative="t" stroked="f" coordsize="21600,21600" o:gfxdata="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ge2hugAAANsA&#10;AAAPAAAAAAAAAAEAIAAAACIAAABkcnMvZG93bnJldi54bWxQSwECFAAUAAAACACHTuJAMy8FnjsA&#10;AAA5AAAAEAAAAAAAAAABACAAAAAJAQAAZHJzL3NoYXBleG1sLnhtbFBLBQYAAAAABgAGAFsBAACz&#10;AwAAAAA=&#10;">
                  <v:fill on="f" focussize="0,0"/>
                  <v:stroke on="f"/>
                  <v:imagedata r:id="rId56" o:title=""/>
                  <o:lock v:ext="edit" aspectratio="t"/>
                </v:shape>
                <w10:wrap type="topAndBottom"/>
              </v:group>
            </w:pict>
          </mc:Fallback>
        </mc:AlternateContent>
      </w:r>
    </w:p>
    <w:p>
      <w:pPr>
        <w:pStyle w:val="11"/>
        <w:spacing w:before="6"/>
        <w:rPr>
          <w:sz w:val="5"/>
        </w:rPr>
      </w:pPr>
    </w:p>
    <w:p>
      <w:pPr>
        <w:pStyle w:val="11"/>
        <w:spacing w:before="109"/>
        <w:ind w:left="791"/>
      </w:pPr>
      <w:r>
        <w:rPr>
          <w:position w:val="1"/>
        </w:rPr>
        <w:t>Use the '</w:t>
      </w:r>
      <w:r>
        <w:rPr>
          <w:spacing w:val="9"/>
          <w:w w:val="99"/>
        </w:rPr>
        <w:drawing>
          <wp:inline distT="0" distB="0" distL="114300" distR="114300">
            <wp:extent cx="149860" cy="99060"/>
            <wp:effectExtent l="0" t="0" r="2540" b="7620"/>
            <wp:docPr id="1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
                    <pic:cNvPicPr>
                      <a:picLocks noChangeAspect="1"/>
                    </pic:cNvPicPr>
                  </pic:nvPicPr>
                  <pic:blipFill>
                    <a:blip r:embed="rId57"/>
                    <a:stretch>
                      <a:fillRect/>
                    </a:stretch>
                  </pic:blipFill>
                  <pic:spPr>
                    <a:xfrm>
                      <a:off x="0" y="0"/>
                      <a:ext cx="149860" cy="99060"/>
                    </a:xfrm>
                    <a:prstGeom prst="rect">
                      <a:avLst/>
                    </a:prstGeom>
                    <a:noFill/>
                    <a:ln>
                      <a:noFill/>
                    </a:ln>
                  </pic:spPr>
                </pic:pic>
              </a:graphicData>
            </a:graphic>
          </wp:inline>
        </w:drawing>
      </w:r>
      <w:r>
        <w:rPr>
          <w:position w:val="1"/>
        </w:rPr>
        <w:t>' and '</w:t>
      </w:r>
      <w:r>
        <w:rPr>
          <w:spacing w:val="-6"/>
          <w:w w:val="99"/>
          <w:position w:val="-6"/>
        </w:rPr>
        <w:drawing>
          <wp:inline distT="0" distB="0" distL="114300" distR="114300">
            <wp:extent cx="189865" cy="136525"/>
            <wp:effectExtent l="0" t="0" r="8255" b="635"/>
            <wp:docPr id="1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
                    <pic:cNvPicPr>
                      <a:picLocks noChangeAspect="1"/>
                    </pic:cNvPicPr>
                  </pic:nvPicPr>
                  <pic:blipFill>
                    <a:blip r:embed="rId58"/>
                    <a:stretch>
                      <a:fillRect/>
                    </a:stretch>
                  </pic:blipFill>
                  <pic:spPr>
                    <a:xfrm>
                      <a:off x="0" y="0"/>
                      <a:ext cx="189865" cy="136525"/>
                    </a:xfrm>
                    <a:prstGeom prst="rect">
                      <a:avLst/>
                    </a:prstGeom>
                    <a:noFill/>
                    <a:ln>
                      <a:noFill/>
                    </a:ln>
                  </pic:spPr>
                </pic:pic>
              </a:graphicData>
            </a:graphic>
          </wp:inline>
        </w:drawing>
      </w:r>
      <w:r>
        <w:rPr>
          <w:position w:val="1"/>
        </w:rPr>
        <w:t>' keys on the panel to select the output frequencies of '50' or '60' Hz.</w:t>
      </w:r>
    </w:p>
    <w:p>
      <w:pPr>
        <w:pStyle w:val="11"/>
        <w:rPr>
          <w:sz w:val="24"/>
        </w:rPr>
      </w:pPr>
    </w:p>
    <w:p>
      <w:pPr>
        <w:pStyle w:val="11"/>
        <w:rPr>
          <w:sz w:val="24"/>
        </w:rPr>
      </w:pPr>
    </w:p>
    <w:p>
      <w:pPr>
        <w:pStyle w:val="11"/>
        <w:spacing w:before="9"/>
        <w:rPr>
          <w:sz w:val="24"/>
        </w:rPr>
      </w:pPr>
    </w:p>
    <w:p>
      <w:pPr>
        <w:pStyle w:val="8"/>
        <w:numPr>
          <w:ilvl w:val="0"/>
          <w:numId w:val="17"/>
        </w:numPr>
        <w:tabs>
          <w:tab w:val="left" w:pos="1154"/>
        </w:tabs>
        <w:spacing w:before="0" w:after="0" w:line="240" w:lineRule="auto"/>
        <w:ind w:left="1153" w:right="0" w:hanging="363"/>
        <w:jc w:val="left"/>
      </w:pPr>
      <w:r>
        <w:t>2. 6 Test line and cure resistance zero (mΩ Offset)</w:t>
      </w:r>
    </w:p>
    <w:p>
      <w:pPr>
        <w:pStyle w:val="11"/>
        <w:spacing w:before="146" w:line="372" w:lineRule="auto"/>
        <w:ind w:left="791" w:right="2136" w:firstLine="480"/>
      </w:pPr>
      <w:r>
        <w:t>After the output frequency selection is completed and the SET key is pressed, the program will enter the setting mode of zero treatment resistance, and the LCD will display:</w:t>
      </w:r>
    </w:p>
    <w:p>
      <w:pPr>
        <w:pStyle w:val="11"/>
        <w:spacing w:before="1"/>
        <w:rPr>
          <w:sz w:val="8"/>
        </w:rPr>
      </w:pPr>
      <w:r>
        <mc:AlternateContent>
          <mc:Choice Requires="wpg">
            <w:drawing>
              <wp:anchor distT="0" distB="0" distL="114300" distR="114300" simplePos="0" relativeHeight="251704320" behindDoc="1" locked="0" layoutInCell="1" allowOverlap="1">
                <wp:simplePos x="0" y="0"/>
                <wp:positionH relativeFrom="page">
                  <wp:posOffset>1655445</wp:posOffset>
                </wp:positionH>
                <wp:positionV relativeFrom="paragraph">
                  <wp:posOffset>90170</wp:posOffset>
                </wp:positionV>
                <wp:extent cx="4601845" cy="1248410"/>
                <wp:effectExtent l="635" t="635" r="0" b="635"/>
                <wp:wrapTopAndBottom/>
                <wp:docPr id="64" name="组合 51"/>
                <wp:cNvGraphicFramePr/>
                <a:graphic xmlns:a="http://schemas.openxmlformats.org/drawingml/2006/main">
                  <a:graphicData uri="http://schemas.microsoft.com/office/word/2010/wordprocessingGroup">
                    <wpg:wgp>
                      <wpg:cNvGrpSpPr/>
                      <wpg:grpSpPr>
                        <a:xfrm>
                          <a:off x="0" y="0"/>
                          <a:ext cx="4601845" cy="1248410"/>
                          <a:chOff x="2608" y="143"/>
                          <a:chExt cx="7247" cy="1966"/>
                        </a:xfrm>
                      </wpg:grpSpPr>
                      <wps:wsp>
                        <wps:cNvPr id="62" name="任意多边形 52"/>
                        <wps:cNvSpPr/>
                        <wps:spPr>
                          <a:xfrm>
                            <a:off x="2607" y="142"/>
                            <a:ext cx="7247" cy="1966"/>
                          </a:xfrm>
                          <a:custGeom>
                            <a:avLst/>
                            <a:gdLst/>
                            <a:ahLst/>
                            <a:cxnLst/>
                            <a:pathLst>
                              <a:path w="7247" h="1966">
                                <a:moveTo>
                                  <a:pt x="7246" y="0"/>
                                </a:moveTo>
                                <a:lnTo>
                                  <a:pt x="0" y="0"/>
                                </a:lnTo>
                                <a:lnTo>
                                  <a:pt x="0" y="1965"/>
                                </a:lnTo>
                                <a:lnTo>
                                  <a:pt x="7246" y="1965"/>
                                </a:lnTo>
                                <a:lnTo>
                                  <a:pt x="7246" y="1958"/>
                                </a:lnTo>
                                <a:lnTo>
                                  <a:pt x="13" y="1958"/>
                                </a:lnTo>
                                <a:lnTo>
                                  <a:pt x="6" y="1952"/>
                                </a:lnTo>
                                <a:lnTo>
                                  <a:pt x="13" y="1952"/>
                                </a:lnTo>
                                <a:lnTo>
                                  <a:pt x="13" y="13"/>
                                </a:lnTo>
                                <a:lnTo>
                                  <a:pt x="6" y="13"/>
                                </a:lnTo>
                                <a:lnTo>
                                  <a:pt x="13" y="6"/>
                                </a:lnTo>
                                <a:lnTo>
                                  <a:pt x="7246" y="6"/>
                                </a:lnTo>
                                <a:lnTo>
                                  <a:pt x="7246" y="0"/>
                                </a:lnTo>
                                <a:close/>
                                <a:moveTo>
                                  <a:pt x="13" y="1952"/>
                                </a:moveTo>
                                <a:lnTo>
                                  <a:pt x="6" y="1952"/>
                                </a:lnTo>
                                <a:lnTo>
                                  <a:pt x="13" y="1958"/>
                                </a:lnTo>
                                <a:lnTo>
                                  <a:pt x="13" y="1952"/>
                                </a:lnTo>
                                <a:close/>
                                <a:moveTo>
                                  <a:pt x="7233" y="1952"/>
                                </a:moveTo>
                                <a:lnTo>
                                  <a:pt x="13" y="1952"/>
                                </a:lnTo>
                                <a:lnTo>
                                  <a:pt x="13" y="1958"/>
                                </a:lnTo>
                                <a:lnTo>
                                  <a:pt x="7233" y="1958"/>
                                </a:lnTo>
                                <a:lnTo>
                                  <a:pt x="7233" y="1952"/>
                                </a:lnTo>
                                <a:close/>
                                <a:moveTo>
                                  <a:pt x="7233" y="6"/>
                                </a:moveTo>
                                <a:lnTo>
                                  <a:pt x="7233" y="1958"/>
                                </a:lnTo>
                                <a:lnTo>
                                  <a:pt x="7239" y="1952"/>
                                </a:lnTo>
                                <a:lnTo>
                                  <a:pt x="7246" y="1952"/>
                                </a:lnTo>
                                <a:lnTo>
                                  <a:pt x="7246" y="13"/>
                                </a:lnTo>
                                <a:lnTo>
                                  <a:pt x="7239" y="13"/>
                                </a:lnTo>
                                <a:lnTo>
                                  <a:pt x="7233" y="6"/>
                                </a:lnTo>
                                <a:close/>
                                <a:moveTo>
                                  <a:pt x="7246" y="1952"/>
                                </a:moveTo>
                                <a:lnTo>
                                  <a:pt x="7239" y="1952"/>
                                </a:lnTo>
                                <a:lnTo>
                                  <a:pt x="7233" y="1958"/>
                                </a:lnTo>
                                <a:lnTo>
                                  <a:pt x="7246" y="1958"/>
                                </a:lnTo>
                                <a:lnTo>
                                  <a:pt x="7246" y="1952"/>
                                </a:lnTo>
                                <a:close/>
                                <a:moveTo>
                                  <a:pt x="13" y="6"/>
                                </a:moveTo>
                                <a:lnTo>
                                  <a:pt x="6" y="13"/>
                                </a:lnTo>
                                <a:lnTo>
                                  <a:pt x="13" y="13"/>
                                </a:lnTo>
                                <a:lnTo>
                                  <a:pt x="13" y="6"/>
                                </a:lnTo>
                                <a:close/>
                                <a:moveTo>
                                  <a:pt x="7233" y="6"/>
                                </a:moveTo>
                                <a:lnTo>
                                  <a:pt x="13" y="6"/>
                                </a:lnTo>
                                <a:lnTo>
                                  <a:pt x="13" y="13"/>
                                </a:lnTo>
                                <a:lnTo>
                                  <a:pt x="7233" y="13"/>
                                </a:lnTo>
                                <a:lnTo>
                                  <a:pt x="7233" y="6"/>
                                </a:lnTo>
                                <a:close/>
                                <a:moveTo>
                                  <a:pt x="7246" y="6"/>
                                </a:moveTo>
                                <a:lnTo>
                                  <a:pt x="7233" y="6"/>
                                </a:lnTo>
                                <a:lnTo>
                                  <a:pt x="7239" y="13"/>
                                </a:lnTo>
                                <a:lnTo>
                                  <a:pt x="7246" y="13"/>
                                </a:lnTo>
                                <a:lnTo>
                                  <a:pt x="7246" y="6"/>
                                </a:lnTo>
                                <a:close/>
                              </a:path>
                            </a:pathLst>
                          </a:custGeom>
                          <a:solidFill>
                            <a:srgbClr val="000000"/>
                          </a:solidFill>
                          <a:ln>
                            <a:noFill/>
                          </a:ln>
                        </wps:spPr>
                        <wps:bodyPr upright="1"/>
                      </wps:wsp>
                      <pic:pic xmlns:pic="http://schemas.openxmlformats.org/drawingml/2006/picture">
                        <pic:nvPicPr>
                          <pic:cNvPr id="63" name="图片 53"/>
                          <pic:cNvPicPr>
                            <a:picLocks noChangeAspect="1"/>
                          </pic:cNvPicPr>
                        </pic:nvPicPr>
                        <pic:blipFill>
                          <a:blip r:embed="rId59"/>
                          <a:stretch>
                            <a:fillRect/>
                          </a:stretch>
                        </pic:blipFill>
                        <pic:spPr>
                          <a:xfrm>
                            <a:off x="2745" y="219"/>
                            <a:ext cx="6972" cy="1805"/>
                          </a:xfrm>
                          <a:prstGeom prst="rect">
                            <a:avLst/>
                          </a:prstGeom>
                          <a:noFill/>
                          <a:ln>
                            <a:noFill/>
                          </a:ln>
                        </pic:spPr>
                      </pic:pic>
                    </wpg:wgp>
                  </a:graphicData>
                </a:graphic>
              </wp:anchor>
            </w:drawing>
          </mc:Choice>
          <mc:Fallback>
            <w:pict>
              <v:group id="组合 51" o:spid="_x0000_s1026" o:spt="203" style="position:absolute;left:0pt;margin-left:130.35pt;margin-top:7.1pt;height:98.3pt;width:362.35pt;mso-position-horizontal-relative:page;mso-wrap-distance-bottom:0pt;mso-wrap-distance-top:0pt;z-index:-251612160;mso-width-relative:page;mso-height-relative:page;" coordorigin="2608,143" coordsize="7247,1966" o:gfxdata="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">
                <o:lock v:ext="edit" aspectratio="f"/>
                <v:shape id="任意多边形 52" o:spid="_x0000_s1026" o:spt="100" style="position:absolute;left:2607;top:142;height:1966;width:7247;" fillcolor="#000000" filled="t" stroked="f" coordsize="7247,1966" o:gfxdata="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5WGvQAA&#10;ANsAAAAPAAAAAAAAAAEAIAAAACIAAABkcnMvZG93bnJldi54bWxQSwECFAAUAAAACACHTuJAMy8F&#10;njsAAAA5AAAAEAAAAAAAAAABACAAAAAMAQAAZHJzL3NoYXBleG1sLnhtbFBLBQYAAAAABgAGAFsB&#10;AAC2AwAAAAA=&#10;" path="m7246,0l0,0,0,1965,7246,1965,7246,1958,13,1958,6,1952,13,1952,13,13,6,13,13,6,7246,6,7246,0xm13,1952l6,1952,13,1958,13,1952xm7233,1952l13,1952,13,1958,7233,1958,7233,1952xm7233,6l7233,1958,7239,1952,7246,1952,7246,13,7239,13,7233,6xm7246,1952l7239,1952,7233,1958,7246,1958,7246,1952xm13,6l6,13,13,13,13,6xm7233,6l13,6,13,13,7233,13,7233,6xm7246,6l7233,6,7239,13,7246,13,7246,6xe">
                  <v:fill on="t" focussize="0,0"/>
                  <v:stroke on="f"/>
                  <v:imagedata o:title=""/>
                  <o:lock v:ext="edit" aspectratio="f"/>
                </v:shape>
                <v:shape id="图片 53" o:spid="_x0000_s1026" o:spt="75" alt="" type="#_x0000_t75" style="position:absolute;left:2745;top:219;height:1805;width:6972;" filled="f" o:preferrelative="t" stroked="f" coordsize="21600,21600" o:gfxdata="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m0aL4A&#10;AADbAAAADwAAAAAAAAABACAAAAAiAAAAZHJzL2Rvd25yZXYueG1sUEsBAhQAFAAAAAgAh07iQDMv&#10;BZ47AAAAOQAAABAAAAAAAAAAAQAgAAAADQEAAGRycy9zaGFwZXhtbC54bWxQSwUGAAAAAAYABgBb&#10;AQAAtwMAAAAA&#10;">
                  <v:fill on="f" focussize="0,0"/>
                  <v:stroke on="f"/>
                  <v:imagedata r:id="rId59" o:title=""/>
                  <o:lock v:ext="edit" aspectratio="t"/>
                </v:shape>
                <w10:wrap type="topAndBottom"/>
              </v:group>
            </w:pict>
          </mc:Fallback>
        </mc:AlternateContent>
      </w:r>
    </w:p>
    <w:p>
      <w:pPr>
        <w:spacing w:after="0"/>
        <w:rPr>
          <w:sz w:val="8"/>
        </w:rPr>
        <w:sectPr>
          <w:headerReference r:id="rId16" w:type="default"/>
          <w:pgSz w:w="11910" w:h="16840"/>
          <w:pgMar w:top="1060" w:right="40" w:bottom="820" w:left="380" w:header="694" w:footer="515" w:gutter="0"/>
          <w:pgNumType w:fmt="decimal"/>
          <w:cols w:space="720" w:num="1"/>
        </w:sectPr>
      </w:pPr>
    </w:p>
    <w:p>
      <w:pPr>
        <w:pStyle w:val="11"/>
      </w:pPr>
    </w:p>
    <w:p>
      <w:pPr>
        <w:pStyle w:val="11"/>
        <w:spacing w:before="9"/>
        <w:rPr>
          <w:sz w:val="17"/>
        </w:rPr>
      </w:pPr>
    </w:p>
    <w:p>
      <w:pPr>
        <w:pStyle w:val="11"/>
        <w:spacing w:before="71" w:line="333" w:lineRule="auto"/>
        <w:ind w:left="740" w:right="1267" w:firstLine="321"/>
      </w:pPr>
      <w:bookmarkStart w:id="22" w:name="页 18"/>
      <w:bookmarkEnd w:id="22"/>
      <w:r>
        <w:rPr>
          <w:w w:val="0"/>
        </w:rPr>
        <w:t>There are two ways to test line and zero resistance, one is automatic zero for the application internal program, the other is artificial input zero (OFFSET) data.</w:t>
      </w:r>
    </w:p>
    <w:p>
      <w:pPr>
        <w:pStyle w:val="11"/>
      </w:pPr>
    </w:p>
    <w:p>
      <w:pPr>
        <w:pStyle w:val="11"/>
        <w:spacing w:before="7"/>
        <w:rPr>
          <w:sz w:val="22"/>
        </w:rPr>
      </w:pPr>
    </w:p>
    <w:p>
      <w:pPr>
        <w:pStyle w:val="11"/>
        <w:spacing w:before="1" w:line="458" w:lineRule="auto"/>
        <w:ind w:left="740" w:right="750" w:firstLine="400"/>
      </w:pPr>
      <w:r>
        <w:t>Before the test line and the treatment resistance are automatically zero, the power cord or cable on the test wire, the harness and the subject must be connected in series (if the power cable is OFFSET together), and the circuit to the Sense Hi and Sense Lo terminals of the machine.Then press the "TEST" switch on the panel, the program will automatically output the output current value of the memory program group on the LCD display, and automatically measure the resistance value on the circuit.After the resistance value measurement is completed, the program will issue two "beep" and "beep" sounds to confirm that the zero work has been completed.</w:t>
      </w:r>
    </w:p>
    <w:p>
      <w:pPr>
        <w:pStyle w:val="11"/>
        <w:spacing w:before="3"/>
        <w:ind w:left="1140"/>
      </w:pPr>
      <w:r>
        <w:t>And pressing EXIT to save the Offsetsh data LCD displays:</w:t>
      </w:r>
    </w:p>
    <w:p>
      <w:pPr>
        <w:pStyle w:val="11"/>
        <w:rPr>
          <w:sz w:val="13"/>
        </w:rPr>
      </w:pPr>
      <w:r>
        <mc:AlternateContent>
          <mc:Choice Requires="wpg">
            <w:drawing>
              <wp:anchor distT="0" distB="0" distL="114300" distR="114300" simplePos="0" relativeHeight="251705344" behindDoc="1" locked="0" layoutInCell="1" allowOverlap="1">
                <wp:simplePos x="0" y="0"/>
                <wp:positionH relativeFrom="page">
                  <wp:posOffset>1647190</wp:posOffset>
                </wp:positionH>
                <wp:positionV relativeFrom="paragraph">
                  <wp:posOffset>130810</wp:posOffset>
                </wp:positionV>
                <wp:extent cx="4425950" cy="1200785"/>
                <wp:effectExtent l="635" t="0" r="8255" b="3175"/>
                <wp:wrapTopAndBottom/>
                <wp:docPr id="67" name="组合 54"/>
                <wp:cNvGraphicFramePr/>
                <a:graphic xmlns:a="http://schemas.openxmlformats.org/drawingml/2006/main">
                  <a:graphicData uri="http://schemas.microsoft.com/office/word/2010/wordprocessingGroup">
                    <wpg:wgp>
                      <wpg:cNvGrpSpPr/>
                      <wpg:grpSpPr>
                        <a:xfrm>
                          <a:off x="0" y="0"/>
                          <a:ext cx="4425950" cy="1200785"/>
                          <a:chOff x="2595" y="206"/>
                          <a:chExt cx="6970" cy="1891"/>
                        </a:xfrm>
                      </wpg:grpSpPr>
                      <wps:wsp>
                        <wps:cNvPr id="65" name="任意多边形 55"/>
                        <wps:cNvSpPr/>
                        <wps:spPr>
                          <a:xfrm>
                            <a:off x="2594" y="206"/>
                            <a:ext cx="6970" cy="1891"/>
                          </a:xfrm>
                          <a:custGeom>
                            <a:avLst/>
                            <a:gdLst/>
                            <a:ahLst/>
                            <a:cxnLst/>
                            <a:pathLst>
                              <a:path w="6970" h="1891">
                                <a:moveTo>
                                  <a:pt x="6969" y="0"/>
                                </a:moveTo>
                                <a:lnTo>
                                  <a:pt x="0" y="0"/>
                                </a:lnTo>
                                <a:lnTo>
                                  <a:pt x="0" y="1890"/>
                                </a:lnTo>
                                <a:lnTo>
                                  <a:pt x="6969" y="1890"/>
                                </a:lnTo>
                                <a:lnTo>
                                  <a:pt x="6969" y="1884"/>
                                </a:lnTo>
                                <a:lnTo>
                                  <a:pt x="12" y="1884"/>
                                </a:lnTo>
                                <a:lnTo>
                                  <a:pt x="6" y="1878"/>
                                </a:lnTo>
                                <a:lnTo>
                                  <a:pt x="12" y="1878"/>
                                </a:lnTo>
                                <a:lnTo>
                                  <a:pt x="12" y="13"/>
                                </a:lnTo>
                                <a:lnTo>
                                  <a:pt x="6" y="13"/>
                                </a:lnTo>
                                <a:lnTo>
                                  <a:pt x="12" y="6"/>
                                </a:lnTo>
                                <a:lnTo>
                                  <a:pt x="6969" y="6"/>
                                </a:lnTo>
                                <a:lnTo>
                                  <a:pt x="6969" y="0"/>
                                </a:lnTo>
                                <a:close/>
                                <a:moveTo>
                                  <a:pt x="12" y="1878"/>
                                </a:moveTo>
                                <a:lnTo>
                                  <a:pt x="6" y="1878"/>
                                </a:lnTo>
                                <a:lnTo>
                                  <a:pt x="12" y="1884"/>
                                </a:lnTo>
                                <a:lnTo>
                                  <a:pt x="12" y="1878"/>
                                </a:lnTo>
                                <a:close/>
                                <a:moveTo>
                                  <a:pt x="6957" y="1878"/>
                                </a:moveTo>
                                <a:lnTo>
                                  <a:pt x="12" y="1878"/>
                                </a:lnTo>
                                <a:lnTo>
                                  <a:pt x="12" y="1884"/>
                                </a:lnTo>
                                <a:lnTo>
                                  <a:pt x="6957" y="1884"/>
                                </a:lnTo>
                                <a:lnTo>
                                  <a:pt x="6957" y="1878"/>
                                </a:lnTo>
                                <a:close/>
                                <a:moveTo>
                                  <a:pt x="6957" y="6"/>
                                </a:moveTo>
                                <a:lnTo>
                                  <a:pt x="6957" y="1884"/>
                                </a:lnTo>
                                <a:lnTo>
                                  <a:pt x="6963" y="1878"/>
                                </a:lnTo>
                                <a:lnTo>
                                  <a:pt x="6969" y="1878"/>
                                </a:lnTo>
                                <a:lnTo>
                                  <a:pt x="6969" y="13"/>
                                </a:lnTo>
                                <a:lnTo>
                                  <a:pt x="6963" y="13"/>
                                </a:lnTo>
                                <a:lnTo>
                                  <a:pt x="6957" y="6"/>
                                </a:lnTo>
                                <a:close/>
                                <a:moveTo>
                                  <a:pt x="6969" y="1878"/>
                                </a:moveTo>
                                <a:lnTo>
                                  <a:pt x="6963" y="1878"/>
                                </a:lnTo>
                                <a:lnTo>
                                  <a:pt x="6957" y="1884"/>
                                </a:lnTo>
                                <a:lnTo>
                                  <a:pt x="6969" y="1884"/>
                                </a:lnTo>
                                <a:lnTo>
                                  <a:pt x="6969" y="1878"/>
                                </a:lnTo>
                                <a:close/>
                                <a:moveTo>
                                  <a:pt x="12" y="6"/>
                                </a:moveTo>
                                <a:lnTo>
                                  <a:pt x="6" y="13"/>
                                </a:lnTo>
                                <a:lnTo>
                                  <a:pt x="12" y="13"/>
                                </a:lnTo>
                                <a:lnTo>
                                  <a:pt x="12" y="6"/>
                                </a:lnTo>
                                <a:close/>
                                <a:moveTo>
                                  <a:pt x="6957" y="6"/>
                                </a:moveTo>
                                <a:lnTo>
                                  <a:pt x="12" y="6"/>
                                </a:lnTo>
                                <a:lnTo>
                                  <a:pt x="12" y="13"/>
                                </a:lnTo>
                                <a:lnTo>
                                  <a:pt x="6957" y="13"/>
                                </a:lnTo>
                                <a:lnTo>
                                  <a:pt x="6957" y="6"/>
                                </a:lnTo>
                                <a:close/>
                                <a:moveTo>
                                  <a:pt x="6969" y="6"/>
                                </a:moveTo>
                                <a:lnTo>
                                  <a:pt x="6957" y="6"/>
                                </a:lnTo>
                                <a:lnTo>
                                  <a:pt x="6963" y="13"/>
                                </a:lnTo>
                                <a:lnTo>
                                  <a:pt x="6969" y="13"/>
                                </a:lnTo>
                                <a:lnTo>
                                  <a:pt x="6969" y="6"/>
                                </a:lnTo>
                                <a:close/>
                              </a:path>
                            </a:pathLst>
                          </a:custGeom>
                          <a:solidFill>
                            <a:srgbClr val="000000"/>
                          </a:solidFill>
                          <a:ln>
                            <a:noFill/>
                          </a:ln>
                        </wps:spPr>
                        <wps:bodyPr upright="1"/>
                      </wps:wsp>
                      <pic:pic xmlns:pic="http://schemas.openxmlformats.org/drawingml/2006/picture">
                        <pic:nvPicPr>
                          <pic:cNvPr id="66" name="图片 56"/>
                          <pic:cNvPicPr>
                            <a:picLocks noChangeAspect="1"/>
                          </pic:cNvPicPr>
                        </pic:nvPicPr>
                        <pic:blipFill>
                          <a:blip r:embed="rId60"/>
                          <a:stretch>
                            <a:fillRect/>
                          </a:stretch>
                        </pic:blipFill>
                        <pic:spPr>
                          <a:xfrm>
                            <a:off x="2726" y="278"/>
                            <a:ext cx="6707" cy="1736"/>
                          </a:xfrm>
                          <a:prstGeom prst="rect">
                            <a:avLst/>
                          </a:prstGeom>
                          <a:noFill/>
                          <a:ln>
                            <a:noFill/>
                          </a:ln>
                        </pic:spPr>
                      </pic:pic>
                    </wpg:wgp>
                  </a:graphicData>
                </a:graphic>
              </wp:anchor>
            </w:drawing>
          </mc:Choice>
          <mc:Fallback>
            <w:pict>
              <v:group id="组合 54" o:spid="_x0000_s1026" o:spt="203" style="position:absolute;left:0pt;margin-left:129.7pt;margin-top:10.3pt;height:94.55pt;width:348.5pt;mso-position-horizontal-relative:page;mso-wrap-distance-bottom:0pt;mso-wrap-distance-top:0pt;z-index:-251611136;mso-width-relative:page;mso-height-relative:page;" coordorigin="2595,206" coordsize="6970,1891" o:gfxdata="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">
                <o:lock v:ext="edit" aspectratio="f"/>
                <v:shape id="任意多边形 55" o:spid="_x0000_s1026" o:spt="100" style="position:absolute;left:2594;top:206;height:1891;width:6970;" fillcolor="#000000" filled="t" stroked="f" coordsize="6970,1891" o:gfxdata="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LWlXvQAA&#10;ANsAAAAPAAAAAAAAAAEAIAAAACIAAABkcnMvZG93bnJldi54bWxQSwECFAAUAAAACACHTuJAMy8F&#10;njsAAAA5AAAAEAAAAAAAAAABACAAAAAMAQAAZHJzL3NoYXBleG1sLnhtbFBLBQYAAAAABgAGAFsB&#10;AAC2AwAAAAA=&#10;" path="m6969,0l0,0,0,1890,6969,1890,6969,1884,12,1884,6,1878,12,1878,12,13,6,13,12,6,6969,6,6969,0xm12,1878l6,1878,12,1884,12,1878xm6957,1878l12,1878,12,1884,6957,1884,6957,1878xm6957,6l6957,1884,6963,1878,6969,1878,6969,13,6963,13,6957,6xm6969,1878l6963,1878,6957,1884,6969,1884,6969,1878xm12,6l6,13,12,13,12,6xm6957,6l12,6,12,13,6957,13,6957,6xm6969,6l6957,6,6963,13,6969,13,6969,6xe">
                  <v:fill on="t" focussize="0,0"/>
                  <v:stroke on="f"/>
                  <v:imagedata o:title=""/>
                  <o:lock v:ext="edit" aspectratio="f"/>
                </v:shape>
                <v:shape id="图片 56" o:spid="_x0000_s1026" o:spt="75" alt="" type="#_x0000_t75" style="position:absolute;left:2726;top:278;height:1736;width:6707;" filled="f" o:preferrelative="t" stroked="f" coordsize="21600,21600" o:gfxdata="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G8Di5AAAA2wAA&#10;AA8AAAAAAAAAAQAgAAAAIgAAAGRycy9kb3ducmV2LnhtbFBLAQIUABQAAAAIAIdO4kAzLwWeOwAA&#10;ADkAAAAQAAAAAAAAAAEAIAAAAAgBAABkcnMvc2hhcGV4bWwueG1sUEsFBgAAAAAGAAYAWwEAALID&#10;AAAAAA==&#10;">
                  <v:fill on="f" focussize="0,0"/>
                  <v:stroke on="f"/>
                  <v:imagedata r:id="rId60" o:title=""/>
                  <o:lock v:ext="edit" aspectratio="t"/>
                </v:shape>
                <w10:wrap type="topAndBottom"/>
              </v:group>
            </w:pict>
          </mc:Fallback>
        </mc:AlternateContent>
      </w:r>
    </w:p>
    <w:p>
      <w:pPr>
        <w:pStyle w:val="11"/>
        <w:spacing w:before="102"/>
        <w:ind w:left="593" w:firstLine="400"/>
      </w:pPr>
      <w:r>
        <w:rPr>
          <w:w w:val="0"/>
        </w:rPr>
        <w:t>If you want to use artificial zero parameter settings, directly use the "</w:t>
      </w:r>
      <w:r>
        <w:rPr>
          <w:spacing w:val="9"/>
          <w:w w:val="99"/>
          <w:position w:val="1"/>
        </w:rPr>
        <w:drawing>
          <wp:inline distT="0" distB="0" distL="114300" distR="114300">
            <wp:extent cx="162560" cy="107315"/>
            <wp:effectExtent l="0" t="0" r="5080" b="14605"/>
            <wp:docPr id="1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3"/>
                    <pic:cNvPicPr>
                      <a:picLocks noChangeAspect="1"/>
                    </pic:cNvPicPr>
                  </pic:nvPicPr>
                  <pic:blipFill>
                    <a:blip r:embed="rId61"/>
                    <a:stretch>
                      <a:fillRect/>
                    </a:stretch>
                  </pic:blipFill>
                  <pic:spPr>
                    <a:xfrm>
                      <a:off x="0" y="0"/>
                      <a:ext cx="162560" cy="107315"/>
                    </a:xfrm>
                    <a:prstGeom prst="rect">
                      <a:avLst/>
                    </a:prstGeom>
                    <a:noFill/>
                    <a:ln>
                      <a:noFill/>
                    </a:ln>
                  </pic:spPr>
                </pic:pic>
              </a:graphicData>
            </a:graphic>
          </wp:inline>
        </w:drawing>
      </w:r>
      <w:r>
        <w:rPr>
          <w:w w:val="0"/>
        </w:rPr>
        <w:t>" and "</w:t>
      </w:r>
      <w:r>
        <w:rPr>
          <w:spacing w:val="-79"/>
          <w:position w:val="-4"/>
        </w:rPr>
        <w:drawing>
          <wp:inline distT="0" distB="0" distL="114300" distR="114300">
            <wp:extent cx="156845" cy="130810"/>
            <wp:effectExtent l="0" t="0" r="10795" b="6350"/>
            <wp:docPr id="1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
                    <pic:cNvPicPr>
                      <a:picLocks noChangeAspect="1"/>
                    </pic:cNvPicPr>
                  </pic:nvPicPr>
                  <pic:blipFill>
                    <a:blip r:embed="rId62"/>
                    <a:stretch>
                      <a:fillRect/>
                    </a:stretch>
                  </pic:blipFill>
                  <pic:spPr>
                    <a:xfrm>
                      <a:off x="0" y="0"/>
                      <a:ext cx="156845" cy="130810"/>
                    </a:xfrm>
                    <a:prstGeom prst="rect">
                      <a:avLst/>
                    </a:prstGeom>
                    <a:noFill/>
                    <a:ln>
                      <a:noFill/>
                    </a:ln>
                  </pic:spPr>
                </pic:pic>
              </a:graphicData>
            </a:graphic>
          </wp:inline>
        </w:drawing>
      </w:r>
      <w:r>
        <w:rPr>
          <w:w w:val="0"/>
        </w:rPr>
        <w:t>" keys on the panel</w:t>
      </w:r>
    </w:p>
    <w:p>
      <w:pPr>
        <w:pStyle w:val="11"/>
        <w:spacing w:before="2" w:line="500" w:lineRule="atLeast"/>
        <w:ind w:left="593" w:right="2531"/>
      </w:pPr>
      <w:r>
        <w:rPr>
          <w:w w:val="0"/>
        </w:rPr>
        <w:t>In the zero parameter input program, after the input is completed, the program will automatically deposit the return zero parameters of the test line and the test device into the test line and the test device zero setting program of the memory program group.</w:t>
      </w:r>
    </w:p>
    <w:p>
      <w:pPr>
        <w:spacing w:before="119"/>
        <w:ind w:left="638" w:right="0" w:firstLine="0"/>
        <w:jc w:val="left"/>
        <w:rPr>
          <w:sz w:val="20"/>
        </w:rPr>
      </w:pPr>
      <w:r>
        <w:rPr>
          <w:b/>
          <w:sz w:val="20"/>
        </w:rPr>
        <w:t>The zero parameter of each memory program group is set as an independent parameter, and must be set separately.</w:t>
      </w:r>
    </w:p>
    <w:p>
      <w:pPr>
        <w:pStyle w:val="11"/>
        <w:spacing w:before="58" w:line="276" w:lineRule="auto"/>
        <w:ind w:left="516" w:right="2129" w:firstLine="339"/>
      </w:pPr>
      <w:r>
        <mc:AlternateContent>
          <mc:Choice Requires="wpg">
            <w:drawing>
              <wp:anchor distT="0" distB="0" distL="114300" distR="114300" simplePos="0" relativeHeight="251706368" behindDoc="1" locked="0" layoutInCell="1" allowOverlap="1">
                <wp:simplePos x="0" y="0"/>
                <wp:positionH relativeFrom="page">
                  <wp:posOffset>1639570</wp:posOffset>
                </wp:positionH>
                <wp:positionV relativeFrom="paragraph">
                  <wp:posOffset>476885</wp:posOffset>
                </wp:positionV>
                <wp:extent cx="4537710" cy="1238250"/>
                <wp:effectExtent l="635" t="0" r="3175" b="11430"/>
                <wp:wrapTopAndBottom/>
                <wp:docPr id="70" name="组合 57"/>
                <wp:cNvGraphicFramePr/>
                <a:graphic xmlns:a="http://schemas.openxmlformats.org/drawingml/2006/main">
                  <a:graphicData uri="http://schemas.microsoft.com/office/word/2010/wordprocessingGroup">
                    <wpg:wgp>
                      <wpg:cNvGrpSpPr/>
                      <wpg:grpSpPr>
                        <a:xfrm>
                          <a:off x="0" y="0"/>
                          <a:ext cx="4537710" cy="1238250"/>
                          <a:chOff x="2583" y="751"/>
                          <a:chExt cx="7146" cy="1950"/>
                        </a:xfrm>
                      </wpg:grpSpPr>
                      <wps:wsp>
                        <wps:cNvPr id="68" name="任意多边形 58"/>
                        <wps:cNvSpPr/>
                        <wps:spPr>
                          <a:xfrm>
                            <a:off x="2582" y="751"/>
                            <a:ext cx="7146" cy="1950"/>
                          </a:xfrm>
                          <a:custGeom>
                            <a:avLst/>
                            <a:gdLst/>
                            <a:ahLst/>
                            <a:cxnLst/>
                            <a:pathLst>
                              <a:path w="7146" h="1950">
                                <a:moveTo>
                                  <a:pt x="7145" y="0"/>
                                </a:moveTo>
                                <a:lnTo>
                                  <a:pt x="0" y="0"/>
                                </a:lnTo>
                                <a:lnTo>
                                  <a:pt x="0" y="1949"/>
                                </a:lnTo>
                                <a:lnTo>
                                  <a:pt x="7145" y="1949"/>
                                </a:lnTo>
                                <a:lnTo>
                                  <a:pt x="7145" y="1943"/>
                                </a:lnTo>
                                <a:lnTo>
                                  <a:pt x="13" y="1943"/>
                                </a:lnTo>
                                <a:lnTo>
                                  <a:pt x="6" y="1936"/>
                                </a:lnTo>
                                <a:lnTo>
                                  <a:pt x="13" y="1936"/>
                                </a:lnTo>
                                <a:lnTo>
                                  <a:pt x="13" y="13"/>
                                </a:lnTo>
                                <a:lnTo>
                                  <a:pt x="6" y="13"/>
                                </a:lnTo>
                                <a:lnTo>
                                  <a:pt x="13" y="7"/>
                                </a:lnTo>
                                <a:lnTo>
                                  <a:pt x="7145" y="7"/>
                                </a:lnTo>
                                <a:lnTo>
                                  <a:pt x="7145" y="0"/>
                                </a:lnTo>
                                <a:close/>
                                <a:moveTo>
                                  <a:pt x="13" y="1936"/>
                                </a:moveTo>
                                <a:lnTo>
                                  <a:pt x="6" y="1936"/>
                                </a:lnTo>
                                <a:lnTo>
                                  <a:pt x="13" y="1943"/>
                                </a:lnTo>
                                <a:lnTo>
                                  <a:pt x="13" y="1936"/>
                                </a:lnTo>
                                <a:close/>
                                <a:moveTo>
                                  <a:pt x="7132" y="1936"/>
                                </a:moveTo>
                                <a:lnTo>
                                  <a:pt x="13" y="1936"/>
                                </a:lnTo>
                                <a:lnTo>
                                  <a:pt x="13" y="1943"/>
                                </a:lnTo>
                                <a:lnTo>
                                  <a:pt x="7132" y="1943"/>
                                </a:lnTo>
                                <a:lnTo>
                                  <a:pt x="7132" y="1936"/>
                                </a:lnTo>
                                <a:close/>
                                <a:moveTo>
                                  <a:pt x="7132" y="7"/>
                                </a:moveTo>
                                <a:lnTo>
                                  <a:pt x="7132" y="1943"/>
                                </a:lnTo>
                                <a:lnTo>
                                  <a:pt x="7139" y="1936"/>
                                </a:lnTo>
                                <a:lnTo>
                                  <a:pt x="7145" y="1936"/>
                                </a:lnTo>
                                <a:lnTo>
                                  <a:pt x="7145" y="13"/>
                                </a:lnTo>
                                <a:lnTo>
                                  <a:pt x="7139" y="13"/>
                                </a:lnTo>
                                <a:lnTo>
                                  <a:pt x="7132" y="7"/>
                                </a:lnTo>
                                <a:close/>
                                <a:moveTo>
                                  <a:pt x="7145" y="1936"/>
                                </a:moveTo>
                                <a:lnTo>
                                  <a:pt x="7139" y="1936"/>
                                </a:lnTo>
                                <a:lnTo>
                                  <a:pt x="7132" y="1943"/>
                                </a:lnTo>
                                <a:lnTo>
                                  <a:pt x="7145" y="1943"/>
                                </a:lnTo>
                                <a:lnTo>
                                  <a:pt x="7145" y="1936"/>
                                </a:lnTo>
                                <a:close/>
                                <a:moveTo>
                                  <a:pt x="13" y="7"/>
                                </a:moveTo>
                                <a:lnTo>
                                  <a:pt x="6" y="13"/>
                                </a:lnTo>
                                <a:lnTo>
                                  <a:pt x="13" y="13"/>
                                </a:lnTo>
                                <a:lnTo>
                                  <a:pt x="13" y="7"/>
                                </a:lnTo>
                                <a:close/>
                                <a:moveTo>
                                  <a:pt x="7132" y="7"/>
                                </a:moveTo>
                                <a:lnTo>
                                  <a:pt x="13" y="7"/>
                                </a:lnTo>
                                <a:lnTo>
                                  <a:pt x="13" y="13"/>
                                </a:lnTo>
                                <a:lnTo>
                                  <a:pt x="7132" y="13"/>
                                </a:lnTo>
                                <a:lnTo>
                                  <a:pt x="7132" y="7"/>
                                </a:lnTo>
                                <a:close/>
                                <a:moveTo>
                                  <a:pt x="7145" y="7"/>
                                </a:moveTo>
                                <a:lnTo>
                                  <a:pt x="7132" y="7"/>
                                </a:lnTo>
                                <a:lnTo>
                                  <a:pt x="7139" y="13"/>
                                </a:lnTo>
                                <a:lnTo>
                                  <a:pt x="7145" y="13"/>
                                </a:lnTo>
                                <a:lnTo>
                                  <a:pt x="7145" y="7"/>
                                </a:lnTo>
                                <a:close/>
                              </a:path>
                            </a:pathLst>
                          </a:custGeom>
                          <a:solidFill>
                            <a:srgbClr val="000000"/>
                          </a:solidFill>
                          <a:ln>
                            <a:noFill/>
                          </a:ln>
                        </wps:spPr>
                        <wps:bodyPr upright="1"/>
                      </wps:wsp>
                      <pic:pic xmlns:pic="http://schemas.openxmlformats.org/drawingml/2006/picture">
                        <pic:nvPicPr>
                          <pic:cNvPr id="69" name="图片 59"/>
                          <pic:cNvPicPr>
                            <a:picLocks noChangeAspect="1"/>
                          </pic:cNvPicPr>
                        </pic:nvPicPr>
                        <pic:blipFill>
                          <a:blip r:embed="rId63"/>
                          <a:stretch>
                            <a:fillRect/>
                          </a:stretch>
                        </pic:blipFill>
                        <pic:spPr>
                          <a:xfrm>
                            <a:off x="2720" y="826"/>
                            <a:ext cx="6841" cy="1758"/>
                          </a:xfrm>
                          <a:prstGeom prst="rect">
                            <a:avLst/>
                          </a:prstGeom>
                          <a:noFill/>
                          <a:ln>
                            <a:noFill/>
                          </a:ln>
                        </pic:spPr>
                      </pic:pic>
                    </wpg:wgp>
                  </a:graphicData>
                </a:graphic>
              </wp:anchor>
            </w:drawing>
          </mc:Choice>
          <mc:Fallback>
            <w:pict>
              <v:group id="组合 57" o:spid="_x0000_s1026" o:spt="203" style="position:absolute;left:0pt;margin-left:129.1pt;margin-top:37.55pt;height:97.5pt;width:357.3pt;mso-position-horizontal-relative:page;mso-wrap-distance-bottom:0pt;mso-wrap-distance-top:0pt;z-index:-251610112;mso-width-relative:page;mso-height-relative:page;" coordorigin="2583,751" coordsize="7146,1950" o:gfxdata="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">
                <o:lock v:ext="edit" aspectratio="f"/>
                <v:shape id="任意多边形 58" o:spid="_x0000_s1026" o:spt="100" style="position:absolute;left:2582;top:751;height:1950;width:7146;" fillcolor="#000000" filled="t" stroked="f" coordsize="7146,1950" o:gfxdata="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pxz+5AAAA2wAA&#10;AA8AAAAAAAAAAQAgAAAAIgAAAGRycy9kb3ducmV2LnhtbFBLAQIUABQAAAAIAIdO4kAzLwWeOwAA&#10;ADkAAAAQAAAAAAAAAAEAIAAAAAgBAABkcnMvc2hhcGV4bWwueG1sUEsFBgAAAAAGAAYAWwEAALID&#10;AAAAAA==&#10;" path="m7145,0l0,0,0,1949,7145,1949,7145,1943,13,1943,6,1936,13,1936,13,13,6,13,13,7,7145,7,7145,0xm13,1936l6,1936,13,1943,13,1936xm7132,1936l13,1936,13,1943,7132,1943,7132,1936xm7132,7l7132,1943,7139,1936,7145,1936,7145,13,7139,13,7132,7xm7145,1936l7139,1936,7132,1943,7145,1943,7145,1936xm13,7l6,13,13,13,13,7xm7132,7l13,7,13,13,7132,13,7132,7xm7145,7l7132,7,7139,13,7145,13,7145,7xe">
                  <v:fill on="t" focussize="0,0"/>
                  <v:stroke on="f"/>
                  <v:imagedata o:title=""/>
                  <o:lock v:ext="edit" aspectratio="f"/>
                </v:shape>
                <v:shape id="图片 59" o:spid="_x0000_s1026" o:spt="75" alt="" type="#_x0000_t75" style="position:absolute;left:2720;top:826;height:1758;width:6841;" filled="f" o:preferrelative="t" stroked="f" coordsize="21600,21600" o:gfxdata="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4gpCrsAAADb&#10;AAAADwAAAAAAAAABACAAAAAiAAAAZHJzL2Rvd25yZXYueG1sUEsBAhQAFAAAAAgAh07iQDMvBZ47&#10;AAAAOQAAABAAAAAAAAAAAQAgAAAACgEAAGRycy9zaGFwZXhtbC54bWxQSwUGAAAAAAYABgBbAQAA&#10;tAMAAAAA&#10;">
                  <v:fill on="f" focussize="0,0"/>
                  <v:stroke on="f"/>
                  <v:imagedata r:id="rId63" o:title=""/>
                  <o:lock v:ext="edit" aspectratio="t"/>
                </v:shape>
                <w10:wrap type="topAndBottom"/>
              </v:group>
            </w:pict>
          </mc:Fallback>
        </mc:AlternateContent>
      </w:r>
      <w:r>
        <w:rPr>
          <w:w w:val="0"/>
        </w:rPr>
        <w:t>This is the last step of test parameter setting. If you want to check the set parameters, please press "SET" on the panel, the program will automatically return to the first parameter setting mode, the LCD will display:</w:t>
      </w:r>
    </w:p>
    <w:p>
      <w:pPr>
        <w:pStyle w:val="11"/>
        <w:spacing w:before="94" w:line="304" w:lineRule="auto"/>
        <w:ind w:left="447" w:right="1137" w:firstLine="400"/>
      </w:pPr>
      <w:r>
        <w:t>If you want to leave the parameter setting mode, directly press the "EXIT" key on the panel, the program will automatically leave the parameter setting mode and enter the pending mode, the LCD display will display:</w:t>
      </w:r>
    </w:p>
    <w:p>
      <w:pPr>
        <w:pStyle w:val="11"/>
        <w:spacing w:before="11"/>
      </w:pPr>
      <w:r>
        <mc:AlternateContent>
          <mc:Choice Requires="wpg">
            <w:drawing>
              <wp:anchor distT="0" distB="0" distL="114300" distR="114300" simplePos="0" relativeHeight="251707392" behindDoc="1" locked="0" layoutInCell="1" allowOverlap="1">
                <wp:simplePos x="0" y="0"/>
                <wp:positionH relativeFrom="page">
                  <wp:posOffset>1674495</wp:posOffset>
                </wp:positionH>
                <wp:positionV relativeFrom="paragraph">
                  <wp:posOffset>194310</wp:posOffset>
                </wp:positionV>
                <wp:extent cx="4528185" cy="1195705"/>
                <wp:effectExtent l="635" t="635" r="12700" b="7620"/>
                <wp:wrapTopAndBottom/>
                <wp:docPr id="73" name="组合 60"/>
                <wp:cNvGraphicFramePr/>
                <a:graphic xmlns:a="http://schemas.openxmlformats.org/drawingml/2006/main">
                  <a:graphicData uri="http://schemas.microsoft.com/office/word/2010/wordprocessingGroup">
                    <wpg:wgp>
                      <wpg:cNvGrpSpPr/>
                      <wpg:grpSpPr>
                        <a:xfrm>
                          <a:off x="0" y="0"/>
                          <a:ext cx="4528185" cy="1195705"/>
                          <a:chOff x="2638" y="307"/>
                          <a:chExt cx="7131" cy="1883"/>
                        </a:xfrm>
                      </wpg:grpSpPr>
                      <wps:wsp>
                        <wps:cNvPr id="71" name="任意多边形 61"/>
                        <wps:cNvSpPr/>
                        <wps:spPr>
                          <a:xfrm>
                            <a:off x="2637" y="306"/>
                            <a:ext cx="7131" cy="1883"/>
                          </a:xfrm>
                          <a:custGeom>
                            <a:avLst/>
                            <a:gdLst/>
                            <a:ahLst/>
                            <a:cxnLst/>
                            <a:pathLst>
                              <a:path w="7131" h="1883">
                                <a:moveTo>
                                  <a:pt x="7130" y="0"/>
                                </a:moveTo>
                                <a:lnTo>
                                  <a:pt x="0" y="0"/>
                                </a:lnTo>
                                <a:lnTo>
                                  <a:pt x="0" y="1882"/>
                                </a:lnTo>
                                <a:lnTo>
                                  <a:pt x="7130" y="1882"/>
                                </a:lnTo>
                                <a:lnTo>
                                  <a:pt x="7130" y="1876"/>
                                </a:lnTo>
                                <a:lnTo>
                                  <a:pt x="12" y="1876"/>
                                </a:lnTo>
                                <a:lnTo>
                                  <a:pt x="6" y="1870"/>
                                </a:lnTo>
                                <a:lnTo>
                                  <a:pt x="12" y="1870"/>
                                </a:lnTo>
                                <a:lnTo>
                                  <a:pt x="12" y="12"/>
                                </a:lnTo>
                                <a:lnTo>
                                  <a:pt x="6" y="12"/>
                                </a:lnTo>
                                <a:lnTo>
                                  <a:pt x="12" y="6"/>
                                </a:lnTo>
                                <a:lnTo>
                                  <a:pt x="7130" y="6"/>
                                </a:lnTo>
                                <a:lnTo>
                                  <a:pt x="7130" y="0"/>
                                </a:lnTo>
                                <a:close/>
                                <a:moveTo>
                                  <a:pt x="12" y="1870"/>
                                </a:moveTo>
                                <a:lnTo>
                                  <a:pt x="6" y="1870"/>
                                </a:lnTo>
                                <a:lnTo>
                                  <a:pt x="12" y="1876"/>
                                </a:lnTo>
                                <a:lnTo>
                                  <a:pt x="12" y="1870"/>
                                </a:lnTo>
                                <a:close/>
                                <a:moveTo>
                                  <a:pt x="7118" y="1870"/>
                                </a:moveTo>
                                <a:lnTo>
                                  <a:pt x="12" y="1870"/>
                                </a:lnTo>
                                <a:lnTo>
                                  <a:pt x="12" y="1876"/>
                                </a:lnTo>
                                <a:lnTo>
                                  <a:pt x="7118" y="1876"/>
                                </a:lnTo>
                                <a:lnTo>
                                  <a:pt x="7118" y="1870"/>
                                </a:lnTo>
                                <a:close/>
                                <a:moveTo>
                                  <a:pt x="7118" y="6"/>
                                </a:moveTo>
                                <a:lnTo>
                                  <a:pt x="7118" y="1876"/>
                                </a:lnTo>
                                <a:lnTo>
                                  <a:pt x="7124" y="1870"/>
                                </a:lnTo>
                                <a:lnTo>
                                  <a:pt x="7130" y="1870"/>
                                </a:lnTo>
                                <a:lnTo>
                                  <a:pt x="7130" y="12"/>
                                </a:lnTo>
                                <a:lnTo>
                                  <a:pt x="7124" y="12"/>
                                </a:lnTo>
                                <a:lnTo>
                                  <a:pt x="7118" y="6"/>
                                </a:lnTo>
                                <a:close/>
                                <a:moveTo>
                                  <a:pt x="7130" y="1870"/>
                                </a:moveTo>
                                <a:lnTo>
                                  <a:pt x="7124" y="1870"/>
                                </a:lnTo>
                                <a:lnTo>
                                  <a:pt x="7118" y="1876"/>
                                </a:lnTo>
                                <a:lnTo>
                                  <a:pt x="7130" y="1876"/>
                                </a:lnTo>
                                <a:lnTo>
                                  <a:pt x="7130" y="1870"/>
                                </a:lnTo>
                                <a:close/>
                                <a:moveTo>
                                  <a:pt x="12" y="6"/>
                                </a:moveTo>
                                <a:lnTo>
                                  <a:pt x="6" y="12"/>
                                </a:lnTo>
                                <a:lnTo>
                                  <a:pt x="12" y="12"/>
                                </a:lnTo>
                                <a:lnTo>
                                  <a:pt x="12" y="6"/>
                                </a:lnTo>
                                <a:close/>
                                <a:moveTo>
                                  <a:pt x="7118" y="6"/>
                                </a:moveTo>
                                <a:lnTo>
                                  <a:pt x="12" y="6"/>
                                </a:lnTo>
                                <a:lnTo>
                                  <a:pt x="12" y="12"/>
                                </a:lnTo>
                                <a:lnTo>
                                  <a:pt x="7118" y="12"/>
                                </a:lnTo>
                                <a:lnTo>
                                  <a:pt x="7118" y="6"/>
                                </a:lnTo>
                                <a:close/>
                                <a:moveTo>
                                  <a:pt x="7130" y="6"/>
                                </a:moveTo>
                                <a:lnTo>
                                  <a:pt x="7118" y="6"/>
                                </a:lnTo>
                                <a:lnTo>
                                  <a:pt x="7124" y="12"/>
                                </a:lnTo>
                                <a:lnTo>
                                  <a:pt x="7130" y="12"/>
                                </a:lnTo>
                                <a:lnTo>
                                  <a:pt x="7130" y="6"/>
                                </a:lnTo>
                                <a:close/>
                              </a:path>
                            </a:pathLst>
                          </a:custGeom>
                          <a:solidFill>
                            <a:srgbClr val="000000"/>
                          </a:solidFill>
                          <a:ln>
                            <a:noFill/>
                          </a:ln>
                        </wps:spPr>
                        <wps:bodyPr upright="1"/>
                      </wps:wsp>
                      <pic:pic xmlns:pic="http://schemas.openxmlformats.org/drawingml/2006/picture">
                        <pic:nvPicPr>
                          <pic:cNvPr id="72" name="图片 62"/>
                          <pic:cNvPicPr>
                            <a:picLocks noChangeAspect="1"/>
                          </pic:cNvPicPr>
                        </pic:nvPicPr>
                        <pic:blipFill>
                          <a:blip r:embed="rId64"/>
                          <a:stretch>
                            <a:fillRect/>
                          </a:stretch>
                        </pic:blipFill>
                        <pic:spPr>
                          <a:xfrm>
                            <a:off x="2767" y="377"/>
                            <a:ext cx="6799" cy="1715"/>
                          </a:xfrm>
                          <a:prstGeom prst="rect">
                            <a:avLst/>
                          </a:prstGeom>
                          <a:noFill/>
                          <a:ln>
                            <a:noFill/>
                          </a:ln>
                        </pic:spPr>
                      </pic:pic>
                    </wpg:wgp>
                  </a:graphicData>
                </a:graphic>
              </wp:anchor>
            </w:drawing>
          </mc:Choice>
          <mc:Fallback>
            <w:pict>
              <v:group id="组合 60" o:spid="_x0000_s1026" o:spt="203" style="position:absolute;left:0pt;margin-left:131.85pt;margin-top:15.3pt;height:94.15pt;width:356.55pt;mso-position-horizontal-relative:page;mso-wrap-distance-bottom:0pt;mso-wrap-distance-top:0pt;z-index:-251609088;mso-width-relative:page;mso-height-relative:page;" coordorigin="2638,307" coordsize="7131,1883" o:gfxdata="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">
                <o:lock v:ext="edit" aspectratio="f"/>
                <v:shape id="任意多边形 61" o:spid="_x0000_s1026" o:spt="100" style="position:absolute;left:2637;top:306;height:1883;width:7131;" fillcolor="#000000" filled="t" stroked="f" coordsize="7131,1883" o:gfxdata="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e9zvQAA&#10;ANsAAAAPAAAAAAAAAAEAIAAAACIAAABkcnMvZG93bnJldi54bWxQSwECFAAUAAAACACHTuJAMy8F&#10;njsAAAA5AAAAEAAAAAAAAAABACAAAAAMAQAAZHJzL3NoYXBleG1sLnhtbFBLBQYAAAAABgAGAFsB&#10;AAC2AwAAAAA=&#10;" path="m7130,0l0,0,0,1882,7130,1882,7130,1876,12,1876,6,1870,12,1870,12,12,6,12,12,6,7130,6,7130,0xm12,1870l6,1870,12,1876,12,1870xm7118,1870l12,1870,12,1876,7118,1876,7118,1870xm7118,6l7118,1876,7124,1870,7130,1870,7130,12,7124,12,7118,6xm7130,1870l7124,1870,7118,1876,7130,1876,7130,1870xm12,6l6,12,12,12,12,6xm7118,6l12,6,12,12,7118,12,7118,6xm7130,6l7118,6,7124,12,7130,12,7130,6xe">
                  <v:fill on="t" focussize="0,0"/>
                  <v:stroke on="f"/>
                  <v:imagedata o:title=""/>
                  <o:lock v:ext="edit" aspectratio="f"/>
                </v:shape>
                <v:shape id="图片 62" o:spid="_x0000_s1026" o:spt="75" alt="" type="#_x0000_t75" style="position:absolute;left:2767;top:377;height:1715;width:6799;" filled="f" o:preferrelative="t" stroked="f" coordsize="21600,21600" o:gfxdata="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j/dvQAA&#10;ANsAAAAPAAAAAAAAAAEAIAAAACIAAABkcnMvZG93bnJldi54bWxQSwECFAAUAAAACACHTuJAMy8F&#10;njsAAAA5AAAAEAAAAAAAAAABACAAAAAMAQAAZHJzL3NoYXBleG1sLnhtbFBLBQYAAAAABgAGAFsB&#10;AAC2AwAAAAA=&#10;">
                  <v:fill on="f" focussize="0,0"/>
                  <v:stroke on="f"/>
                  <v:imagedata r:id="rId64" o:title=""/>
                  <o:lock v:ext="edit" aspectratio="t"/>
                </v:shape>
                <w10:wrap type="topAndBottom"/>
              </v:group>
            </w:pict>
          </mc:Fallback>
        </mc:AlternateContent>
      </w:r>
    </w:p>
    <w:p>
      <w:pPr>
        <w:spacing w:after="0"/>
        <w:sectPr>
          <w:pgSz w:w="11910" w:h="16840"/>
          <w:pgMar w:top="1060" w:right="40" w:bottom="760" w:left="380" w:header="694" w:footer="515" w:gutter="0"/>
          <w:pgNumType w:fmt="decimal"/>
          <w:cols w:space="720" w:num="1"/>
        </w:sectPr>
      </w:pPr>
    </w:p>
    <w:p>
      <w:pPr>
        <w:pStyle w:val="2"/>
        <w:bidi w:val="0"/>
      </w:pPr>
      <w:bookmarkStart w:id="23" w:name="_TOC_250000"/>
      <w:bookmarkEnd w:id="23"/>
      <w:bookmarkStart w:id="24" w:name="_Toc22025"/>
      <w:r>
        <w:t>Chapter 7: Display message</w:t>
      </w:r>
      <w:bookmarkEnd w:id="24"/>
    </w:p>
    <w:p>
      <w:pPr>
        <w:pStyle w:val="11"/>
        <w:spacing w:before="243"/>
        <w:ind w:left="1011"/>
      </w:pPr>
      <w:r>
        <w:t>This chapter provides various information about the LCD display during the test of the tester.</w:t>
      </w:r>
    </w:p>
    <w:p>
      <w:pPr>
        <w:pStyle w:val="8"/>
        <w:numPr>
          <w:ilvl w:val="0"/>
          <w:numId w:val="17"/>
        </w:numPr>
        <w:tabs>
          <w:tab w:val="left" w:pos="828"/>
        </w:tabs>
        <w:spacing w:before="100" w:after="0" w:line="240" w:lineRule="auto"/>
        <w:ind w:left="827" w:right="0" w:hanging="363"/>
        <w:jc w:val="left"/>
      </w:pPr>
      <w:r>
        <w:t>1 Boot-on screen display</w:t>
      </w:r>
    </w:p>
    <w:p>
      <w:pPr>
        <w:pStyle w:val="11"/>
        <w:spacing w:before="163"/>
        <w:ind w:left="667"/>
      </w:pPr>
      <w:r>
        <w:t>After the input power switch of the tester, the LCD displays:</w:t>
      </w:r>
    </w:p>
    <w:p>
      <w:pPr>
        <w:pStyle w:val="11"/>
        <w:spacing w:before="11"/>
        <w:rPr>
          <w:sz w:val="13"/>
        </w:rPr>
      </w:pPr>
      <w:r>
        <mc:AlternateContent>
          <mc:Choice Requires="wpg">
            <w:drawing>
              <wp:anchor distT="0" distB="0" distL="114300" distR="114300" simplePos="0" relativeHeight="251708416" behindDoc="1" locked="0" layoutInCell="1" allowOverlap="1">
                <wp:simplePos x="0" y="0"/>
                <wp:positionH relativeFrom="page">
                  <wp:posOffset>1609090</wp:posOffset>
                </wp:positionH>
                <wp:positionV relativeFrom="paragraph">
                  <wp:posOffset>137795</wp:posOffset>
                </wp:positionV>
                <wp:extent cx="4589145" cy="1160145"/>
                <wp:effectExtent l="0" t="0" r="13335" b="13335"/>
                <wp:wrapTopAndBottom/>
                <wp:docPr id="76" name="组合 63"/>
                <wp:cNvGraphicFramePr/>
                <a:graphic xmlns:a="http://schemas.openxmlformats.org/drawingml/2006/main">
                  <a:graphicData uri="http://schemas.microsoft.com/office/word/2010/wordprocessingGroup">
                    <wpg:wgp>
                      <wpg:cNvGrpSpPr/>
                      <wpg:grpSpPr>
                        <a:xfrm>
                          <a:off x="0" y="0"/>
                          <a:ext cx="4589145" cy="1160145"/>
                          <a:chOff x="2534" y="217"/>
                          <a:chExt cx="7227" cy="1827"/>
                        </a:xfrm>
                      </wpg:grpSpPr>
                      <wps:wsp>
                        <wps:cNvPr id="74" name="任意多边形 64"/>
                        <wps:cNvSpPr/>
                        <wps:spPr>
                          <a:xfrm>
                            <a:off x="2534" y="217"/>
                            <a:ext cx="7227" cy="1827"/>
                          </a:xfrm>
                          <a:custGeom>
                            <a:avLst/>
                            <a:gdLst/>
                            <a:ahLst/>
                            <a:cxnLst/>
                            <a:pathLst>
                              <a:path w="7227" h="1827">
                                <a:moveTo>
                                  <a:pt x="7226" y="0"/>
                                </a:moveTo>
                                <a:lnTo>
                                  <a:pt x="0" y="0"/>
                                </a:lnTo>
                                <a:lnTo>
                                  <a:pt x="0" y="1826"/>
                                </a:lnTo>
                                <a:lnTo>
                                  <a:pt x="7226" y="1826"/>
                                </a:lnTo>
                                <a:lnTo>
                                  <a:pt x="7226" y="1820"/>
                                </a:lnTo>
                                <a:lnTo>
                                  <a:pt x="13" y="1820"/>
                                </a:lnTo>
                                <a:lnTo>
                                  <a:pt x="7" y="1814"/>
                                </a:lnTo>
                                <a:lnTo>
                                  <a:pt x="13" y="1814"/>
                                </a:lnTo>
                                <a:lnTo>
                                  <a:pt x="13" y="13"/>
                                </a:lnTo>
                                <a:lnTo>
                                  <a:pt x="7" y="13"/>
                                </a:lnTo>
                                <a:lnTo>
                                  <a:pt x="13" y="6"/>
                                </a:lnTo>
                                <a:lnTo>
                                  <a:pt x="7226" y="6"/>
                                </a:lnTo>
                                <a:lnTo>
                                  <a:pt x="7226" y="0"/>
                                </a:lnTo>
                                <a:close/>
                                <a:moveTo>
                                  <a:pt x="13" y="1814"/>
                                </a:moveTo>
                                <a:lnTo>
                                  <a:pt x="7" y="1814"/>
                                </a:lnTo>
                                <a:lnTo>
                                  <a:pt x="13" y="1820"/>
                                </a:lnTo>
                                <a:lnTo>
                                  <a:pt x="13" y="1814"/>
                                </a:lnTo>
                                <a:close/>
                                <a:moveTo>
                                  <a:pt x="7214" y="1814"/>
                                </a:moveTo>
                                <a:lnTo>
                                  <a:pt x="13" y="1814"/>
                                </a:lnTo>
                                <a:lnTo>
                                  <a:pt x="13" y="1820"/>
                                </a:lnTo>
                                <a:lnTo>
                                  <a:pt x="7214" y="1820"/>
                                </a:lnTo>
                                <a:lnTo>
                                  <a:pt x="7214" y="1814"/>
                                </a:lnTo>
                                <a:close/>
                                <a:moveTo>
                                  <a:pt x="7214" y="6"/>
                                </a:moveTo>
                                <a:lnTo>
                                  <a:pt x="7214" y="1820"/>
                                </a:lnTo>
                                <a:lnTo>
                                  <a:pt x="7220" y="1814"/>
                                </a:lnTo>
                                <a:lnTo>
                                  <a:pt x="7226" y="1814"/>
                                </a:lnTo>
                                <a:lnTo>
                                  <a:pt x="7226" y="13"/>
                                </a:lnTo>
                                <a:lnTo>
                                  <a:pt x="7220" y="13"/>
                                </a:lnTo>
                                <a:lnTo>
                                  <a:pt x="7214" y="6"/>
                                </a:lnTo>
                                <a:close/>
                                <a:moveTo>
                                  <a:pt x="7226" y="1814"/>
                                </a:moveTo>
                                <a:lnTo>
                                  <a:pt x="7220" y="1814"/>
                                </a:lnTo>
                                <a:lnTo>
                                  <a:pt x="7214" y="1820"/>
                                </a:lnTo>
                                <a:lnTo>
                                  <a:pt x="7226" y="1820"/>
                                </a:lnTo>
                                <a:lnTo>
                                  <a:pt x="7226" y="1814"/>
                                </a:lnTo>
                                <a:close/>
                                <a:moveTo>
                                  <a:pt x="13" y="6"/>
                                </a:moveTo>
                                <a:lnTo>
                                  <a:pt x="7" y="13"/>
                                </a:lnTo>
                                <a:lnTo>
                                  <a:pt x="13" y="13"/>
                                </a:lnTo>
                                <a:lnTo>
                                  <a:pt x="13" y="6"/>
                                </a:lnTo>
                                <a:close/>
                                <a:moveTo>
                                  <a:pt x="7214" y="6"/>
                                </a:moveTo>
                                <a:lnTo>
                                  <a:pt x="13" y="6"/>
                                </a:lnTo>
                                <a:lnTo>
                                  <a:pt x="13" y="13"/>
                                </a:lnTo>
                                <a:lnTo>
                                  <a:pt x="7214" y="13"/>
                                </a:lnTo>
                                <a:lnTo>
                                  <a:pt x="7214" y="6"/>
                                </a:lnTo>
                                <a:close/>
                                <a:moveTo>
                                  <a:pt x="7226" y="6"/>
                                </a:moveTo>
                                <a:lnTo>
                                  <a:pt x="7214" y="6"/>
                                </a:lnTo>
                                <a:lnTo>
                                  <a:pt x="7220" y="13"/>
                                </a:lnTo>
                                <a:lnTo>
                                  <a:pt x="7226" y="13"/>
                                </a:lnTo>
                                <a:lnTo>
                                  <a:pt x="7226" y="6"/>
                                </a:lnTo>
                                <a:close/>
                              </a:path>
                            </a:pathLst>
                          </a:custGeom>
                          <a:solidFill>
                            <a:srgbClr val="000000"/>
                          </a:solidFill>
                          <a:ln>
                            <a:noFill/>
                          </a:ln>
                        </wps:spPr>
                        <wps:bodyPr upright="1"/>
                      </wps:wsp>
                      <pic:pic xmlns:pic="http://schemas.openxmlformats.org/drawingml/2006/picture">
                        <pic:nvPicPr>
                          <pic:cNvPr id="75" name="图片 65"/>
                          <pic:cNvPicPr>
                            <a:picLocks noChangeAspect="1"/>
                          </pic:cNvPicPr>
                        </pic:nvPicPr>
                        <pic:blipFill>
                          <a:blip r:embed="rId65"/>
                          <a:stretch>
                            <a:fillRect/>
                          </a:stretch>
                        </pic:blipFill>
                        <pic:spPr>
                          <a:xfrm>
                            <a:off x="2669" y="291"/>
                            <a:ext cx="6981" cy="1678"/>
                          </a:xfrm>
                          <a:prstGeom prst="rect">
                            <a:avLst/>
                          </a:prstGeom>
                          <a:noFill/>
                          <a:ln>
                            <a:noFill/>
                          </a:ln>
                        </pic:spPr>
                      </pic:pic>
                    </wpg:wgp>
                  </a:graphicData>
                </a:graphic>
              </wp:anchor>
            </w:drawing>
          </mc:Choice>
          <mc:Fallback>
            <w:pict>
              <v:group id="组合 63" o:spid="_x0000_s1026" o:spt="203" style="position:absolute;left:0pt;margin-left:126.7pt;margin-top:10.85pt;height:91.35pt;width:361.35pt;mso-position-horizontal-relative:page;mso-wrap-distance-bottom:0pt;mso-wrap-distance-top:0pt;z-index:-251608064;mso-width-relative:page;mso-height-relative:page;" coordorigin="2534,217" coordsize="7227,1827" o:gfxdata="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">
                <o:lock v:ext="edit" aspectratio="f"/>
                <v:shape id="任意多边形 64" o:spid="_x0000_s1026" o:spt="100" style="position:absolute;left:2534;top:217;height:1827;width:7227;" fillcolor="#000000" filled="t" stroked="f" coordsize="7227,1827" o:gfxdata="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JETu8AAAA&#10;2wAAAA8AAAAAAAAAAQAgAAAAIgAAAGRycy9kb3ducmV2LnhtbFBLAQIUABQAAAAIAIdO4kAzLwWe&#10;OwAAADkAAAAQAAAAAAAAAAEAIAAAAAsBAABkcnMvc2hhcGV4bWwueG1sUEsFBgAAAAAGAAYAWwEA&#10;ALUDAAAAAA==&#10;" path="m7226,0l0,0,0,1826,7226,1826,7226,1820,13,1820,7,1814,13,1814,13,13,7,13,13,6,7226,6,7226,0xm13,1814l7,1814,13,1820,13,1814xm7214,1814l13,1814,13,1820,7214,1820,7214,1814xm7214,6l7214,1820,7220,1814,7226,1814,7226,13,7220,13,7214,6xm7226,1814l7220,1814,7214,1820,7226,1820,7226,1814xm13,6l7,13,13,13,13,6xm7214,6l13,6,13,13,7214,13,7214,6xm7226,6l7214,6,7220,13,7226,13,7226,6xe">
                  <v:fill on="t" focussize="0,0"/>
                  <v:stroke on="f"/>
                  <v:imagedata o:title=""/>
                  <o:lock v:ext="edit" aspectratio="f"/>
                </v:shape>
                <v:shape id="图片 65" o:spid="_x0000_s1026" o:spt="75" alt="" type="#_x0000_t75" style="position:absolute;left:2669;top:291;height:1678;width:6981;" filled="f" o:preferrelative="t" stroked="f" coordsize="21600,21600" o:gfxdata="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WdsvQAA&#10;ANsAAAAPAAAAAAAAAAEAIAAAACIAAABkcnMvZG93bnJldi54bWxQSwECFAAUAAAACACHTuJAMy8F&#10;njsAAAA5AAAAEAAAAAAAAAABACAAAAAMAQAAZHJzL3NoYXBleG1sLnhtbFBLBQYAAAAABgAGAFsB&#10;AAC2AwAAAAA=&#10;">
                  <v:fill on="f" focussize="0,0"/>
                  <v:stroke on="f"/>
                  <v:imagedata r:id="rId65" o:title=""/>
                  <o:lock v:ext="edit" aspectratio="t"/>
                </v:shape>
                <w10:wrap type="topAndBottom"/>
              </v:group>
            </w:pict>
          </mc:Fallback>
        </mc:AlternateContent>
      </w:r>
    </w:p>
    <w:p>
      <w:pPr>
        <w:pStyle w:val="11"/>
        <w:spacing w:before="102"/>
        <w:ind w:left="751"/>
      </w:pPr>
      <w:r>
        <w:t>After a short period, the program automatically enters the tested and setting mode described in the next section 7.2.</w:t>
      </w:r>
    </w:p>
    <w:p>
      <w:pPr>
        <w:pStyle w:val="8"/>
        <w:spacing w:before="126"/>
        <w:ind w:left="587"/>
      </w:pPr>
      <w:r>
        <w:t>7. 2 Ttest and parameter setting mode</w:t>
      </w:r>
    </w:p>
    <w:p>
      <w:pPr>
        <w:pStyle w:val="11"/>
        <w:spacing w:before="165"/>
        <w:ind w:left="789"/>
      </w:pPr>
      <w:r>
        <w:t>The following display message indicates that the instrument has entered the pending test and parameter setting mode of the AC ground resistance test:</w:t>
      </w:r>
    </w:p>
    <w:p>
      <w:pPr>
        <w:pStyle w:val="11"/>
        <w:spacing w:before="12"/>
        <w:rPr>
          <w:sz w:val="9"/>
        </w:rPr>
      </w:pPr>
      <w:r>
        <mc:AlternateContent>
          <mc:Choice Requires="wpg">
            <w:drawing>
              <wp:anchor distT="0" distB="0" distL="114300" distR="114300" simplePos="0" relativeHeight="251709440" behindDoc="1" locked="0" layoutInCell="1" allowOverlap="1">
                <wp:simplePos x="0" y="0"/>
                <wp:positionH relativeFrom="page">
                  <wp:posOffset>1700530</wp:posOffset>
                </wp:positionH>
                <wp:positionV relativeFrom="paragraph">
                  <wp:posOffset>105410</wp:posOffset>
                </wp:positionV>
                <wp:extent cx="4467225" cy="1073150"/>
                <wp:effectExtent l="635" t="635" r="12700" b="8255"/>
                <wp:wrapTopAndBottom/>
                <wp:docPr id="79" name="组合 66"/>
                <wp:cNvGraphicFramePr/>
                <a:graphic xmlns:a="http://schemas.openxmlformats.org/drawingml/2006/main">
                  <a:graphicData uri="http://schemas.microsoft.com/office/word/2010/wordprocessingGroup">
                    <wpg:wgp>
                      <wpg:cNvGrpSpPr/>
                      <wpg:grpSpPr>
                        <a:xfrm>
                          <a:off x="0" y="0"/>
                          <a:ext cx="4467225" cy="1073150"/>
                          <a:chOff x="2679" y="167"/>
                          <a:chExt cx="7035" cy="1690"/>
                        </a:xfrm>
                      </wpg:grpSpPr>
                      <wps:wsp>
                        <wps:cNvPr id="77" name="任意多边形 67"/>
                        <wps:cNvSpPr/>
                        <wps:spPr>
                          <a:xfrm>
                            <a:off x="2678" y="166"/>
                            <a:ext cx="7035" cy="1690"/>
                          </a:xfrm>
                          <a:custGeom>
                            <a:avLst/>
                            <a:gdLst/>
                            <a:ahLst/>
                            <a:cxnLst/>
                            <a:pathLst>
                              <a:path w="7035" h="1690">
                                <a:moveTo>
                                  <a:pt x="7035" y="0"/>
                                </a:moveTo>
                                <a:lnTo>
                                  <a:pt x="0" y="0"/>
                                </a:lnTo>
                                <a:lnTo>
                                  <a:pt x="0" y="1689"/>
                                </a:lnTo>
                                <a:lnTo>
                                  <a:pt x="7035" y="1689"/>
                                </a:lnTo>
                                <a:lnTo>
                                  <a:pt x="7035" y="1683"/>
                                </a:lnTo>
                                <a:lnTo>
                                  <a:pt x="12" y="1683"/>
                                </a:lnTo>
                                <a:lnTo>
                                  <a:pt x="6" y="1677"/>
                                </a:lnTo>
                                <a:lnTo>
                                  <a:pt x="12" y="1677"/>
                                </a:lnTo>
                                <a:lnTo>
                                  <a:pt x="12" y="12"/>
                                </a:lnTo>
                                <a:lnTo>
                                  <a:pt x="6" y="12"/>
                                </a:lnTo>
                                <a:lnTo>
                                  <a:pt x="12" y="6"/>
                                </a:lnTo>
                                <a:lnTo>
                                  <a:pt x="7035" y="6"/>
                                </a:lnTo>
                                <a:lnTo>
                                  <a:pt x="7035" y="0"/>
                                </a:lnTo>
                                <a:close/>
                                <a:moveTo>
                                  <a:pt x="12" y="1677"/>
                                </a:moveTo>
                                <a:lnTo>
                                  <a:pt x="6" y="1677"/>
                                </a:lnTo>
                                <a:lnTo>
                                  <a:pt x="12" y="1683"/>
                                </a:lnTo>
                                <a:lnTo>
                                  <a:pt x="12" y="1677"/>
                                </a:lnTo>
                                <a:close/>
                                <a:moveTo>
                                  <a:pt x="7022" y="1677"/>
                                </a:moveTo>
                                <a:lnTo>
                                  <a:pt x="12" y="1677"/>
                                </a:lnTo>
                                <a:lnTo>
                                  <a:pt x="12" y="1683"/>
                                </a:lnTo>
                                <a:lnTo>
                                  <a:pt x="7022" y="1683"/>
                                </a:lnTo>
                                <a:lnTo>
                                  <a:pt x="7022" y="1677"/>
                                </a:lnTo>
                                <a:close/>
                                <a:moveTo>
                                  <a:pt x="7022" y="6"/>
                                </a:moveTo>
                                <a:lnTo>
                                  <a:pt x="7022" y="1683"/>
                                </a:lnTo>
                                <a:lnTo>
                                  <a:pt x="7028" y="1677"/>
                                </a:lnTo>
                                <a:lnTo>
                                  <a:pt x="7035" y="1677"/>
                                </a:lnTo>
                                <a:lnTo>
                                  <a:pt x="7035" y="12"/>
                                </a:lnTo>
                                <a:lnTo>
                                  <a:pt x="7028" y="12"/>
                                </a:lnTo>
                                <a:lnTo>
                                  <a:pt x="7022" y="6"/>
                                </a:lnTo>
                                <a:close/>
                                <a:moveTo>
                                  <a:pt x="7035" y="1677"/>
                                </a:moveTo>
                                <a:lnTo>
                                  <a:pt x="7028" y="1677"/>
                                </a:lnTo>
                                <a:lnTo>
                                  <a:pt x="7022" y="1683"/>
                                </a:lnTo>
                                <a:lnTo>
                                  <a:pt x="7035" y="1683"/>
                                </a:lnTo>
                                <a:lnTo>
                                  <a:pt x="7035" y="1677"/>
                                </a:lnTo>
                                <a:close/>
                                <a:moveTo>
                                  <a:pt x="12" y="6"/>
                                </a:moveTo>
                                <a:lnTo>
                                  <a:pt x="6" y="12"/>
                                </a:lnTo>
                                <a:lnTo>
                                  <a:pt x="12" y="12"/>
                                </a:lnTo>
                                <a:lnTo>
                                  <a:pt x="12" y="6"/>
                                </a:lnTo>
                                <a:close/>
                                <a:moveTo>
                                  <a:pt x="7022" y="6"/>
                                </a:moveTo>
                                <a:lnTo>
                                  <a:pt x="12" y="6"/>
                                </a:lnTo>
                                <a:lnTo>
                                  <a:pt x="12" y="12"/>
                                </a:lnTo>
                                <a:lnTo>
                                  <a:pt x="7022" y="12"/>
                                </a:lnTo>
                                <a:lnTo>
                                  <a:pt x="7022" y="6"/>
                                </a:lnTo>
                                <a:close/>
                                <a:moveTo>
                                  <a:pt x="7035" y="6"/>
                                </a:moveTo>
                                <a:lnTo>
                                  <a:pt x="7022" y="6"/>
                                </a:lnTo>
                                <a:lnTo>
                                  <a:pt x="7028" y="12"/>
                                </a:lnTo>
                                <a:lnTo>
                                  <a:pt x="7035" y="12"/>
                                </a:lnTo>
                                <a:lnTo>
                                  <a:pt x="7035" y="6"/>
                                </a:lnTo>
                                <a:close/>
                              </a:path>
                            </a:pathLst>
                          </a:custGeom>
                          <a:solidFill>
                            <a:srgbClr val="000000"/>
                          </a:solidFill>
                          <a:ln>
                            <a:noFill/>
                          </a:ln>
                        </wps:spPr>
                        <wps:bodyPr upright="1"/>
                      </wps:wsp>
                      <pic:pic xmlns:pic="http://schemas.openxmlformats.org/drawingml/2006/picture">
                        <pic:nvPicPr>
                          <pic:cNvPr id="78" name="图片 68"/>
                          <pic:cNvPicPr>
                            <a:picLocks noChangeAspect="1"/>
                          </pic:cNvPicPr>
                        </pic:nvPicPr>
                        <pic:blipFill>
                          <a:blip r:embed="rId66"/>
                          <a:stretch>
                            <a:fillRect/>
                          </a:stretch>
                        </pic:blipFill>
                        <pic:spPr>
                          <a:xfrm>
                            <a:off x="2809" y="238"/>
                            <a:ext cx="6773" cy="1546"/>
                          </a:xfrm>
                          <a:prstGeom prst="rect">
                            <a:avLst/>
                          </a:prstGeom>
                          <a:noFill/>
                          <a:ln>
                            <a:noFill/>
                          </a:ln>
                        </pic:spPr>
                      </pic:pic>
                    </wpg:wgp>
                  </a:graphicData>
                </a:graphic>
              </wp:anchor>
            </w:drawing>
          </mc:Choice>
          <mc:Fallback>
            <w:pict>
              <v:group id="组合 66" o:spid="_x0000_s1026" o:spt="203" style="position:absolute;left:0pt;margin-left:133.9pt;margin-top:8.3pt;height:84.5pt;width:351.75pt;mso-position-horizontal-relative:page;mso-wrap-distance-bottom:0pt;mso-wrap-distance-top:0pt;z-index:-251607040;mso-width-relative:page;mso-height-relative:page;" coordorigin="2679,167" coordsize="7035,1690" o:gfxdata="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">
                <o:lock v:ext="edit" aspectratio="f"/>
                <v:shape id="任意多边形 67" o:spid="_x0000_s1026" o:spt="100" style="position:absolute;left:2678;top:166;height:1690;width:7035;" fillcolor="#000000" filled="t" stroked="f" coordsize="7035,1690" o:gfxdata="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yjR68AAAA&#10;2wAAAA8AAAAAAAAAAQAgAAAAIgAAAGRycy9kb3ducmV2LnhtbFBLAQIUABQAAAAIAIdO4kAzLwWe&#10;OwAAADkAAAAQAAAAAAAAAAEAIAAAAAsBAABkcnMvc2hhcGV4bWwueG1sUEsFBgAAAAAGAAYAWwEA&#10;ALUDAAAAAA==&#10;" path="m7035,0l0,0,0,1689,7035,1689,7035,1683,12,1683,6,1677,12,1677,12,12,6,12,12,6,7035,6,7035,0xm12,1677l6,1677,12,1683,12,1677xm7022,1677l12,1677,12,1683,7022,1683,7022,1677xm7022,6l7022,1683,7028,1677,7035,1677,7035,12,7028,12,7022,6xm7035,1677l7028,1677,7022,1683,7035,1683,7035,1677xm12,6l6,12,12,12,12,6xm7022,6l12,6,12,12,7022,12,7022,6xm7035,6l7022,6,7028,12,7035,12,7035,6xe">
                  <v:fill on="t" focussize="0,0"/>
                  <v:stroke on="f"/>
                  <v:imagedata o:title=""/>
                  <o:lock v:ext="edit" aspectratio="f"/>
                </v:shape>
                <v:shape id="图片 68" o:spid="_x0000_s1026" o:spt="75" alt="" type="#_x0000_t75" style="position:absolute;left:2809;top:238;height:1546;width:6773;" filled="f" o:preferrelative="t" stroked="f" coordsize="21600,21600" o:gfxdata="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oshHugAAANsA&#10;AAAPAAAAAAAAAAEAIAAAACIAAABkcnMvZG93bnJldi54bWxQSwECFAAUAAAACACHTuJAMy8FnjsA&#10;AAA5AAAAEAAAAAAAAAABACAAAAAJAQAAZHJzL3NoYXBleG1sLnhtbFBLBQYAAAAABgAGAFsBAACz&#10;AwAAAAA=&#10;">
                  <v:fill on="f" focussize="0,0"/>
                  <v:stroke on="f"/>
                  <v:imagedata r:id="rId66" o:title=""/>
                  <o:lock v:ext="edit" aspectratio="t"/>
                </v:shape>
                <w10:wrap type="topAndBottom"/>
              </v:group>
            </w:pict>
          </mc:Fallback>
        </mc:AlternateContent>
      </w:r>
    </w:p>
    <w:p>
      <w:pPr>
        <w:pStyle w:val="11"/>
        <w:spacing w:before="11"/>
        <w:rPr>
          <w:sz w:val="14"/>
        </w:rPr>
      </w:pPr>
    </w:p>
    <w:p>
      <w:pPr>
        <w:pStyle w:val="11"/>
        <w:spacing w:line="307" w:lineRule="auto"/>
        <w:ind w:left="911" w:right="1058" w:hanging="17"/>
      </w:pPr>
      <w:r>
        <w:rPr>
          <w:w w:val="0"/>
        </w:rPr>
        <w:t>When pressing the "TEST" switch, the instrument starts to perform the AC ground resistance test; when pressing the "SET" key, the instrument immediately enters the parameter setting mode of the AC ground resistance test, and can set the test parameters.</w:t>
      </w:r>
    </w:p>
    <w:p>
      <w:pPr>
        <w:pStyle w:val="8"/>
        <w:spacing w:line="288" w:lineRule="exact"/>
        <w:ind w:left="671"/>
      </w:pPr>
      <w:r>
        <w:t>7. 3 AC ground resistance test</w:t>
      </w:r>
    </w:p>
    <w:p>
      <w:pPr>
        <w:pStyle w:val="11"/>
        <w:spacing w:before="44"/>
        <w:ind w:left="711"/>
      </w:pPr>
      <w:r>
        <mc:AlternateContent>
          <mc:Choice Requires="wpg">
            <w:drawing>
              <wp:anchor distT="0" distB="0" distL="114300" distR="114300" simplePos="0" relativeHeight="251710464" behindDoc="1" locked="0" layoutInCell="1" allowOverlap="1">
                <wp:simplePos x="0" y="0"/>
                <wp:positionH relativeFrom="page">
                  <wp:posOffset>1711325</wp:posOffset>
                </wp:positionH>
                <wp:positionV relativeFrom="paragraph">
                  <wp:posOffset>254000</wp:posOffset>
                </wp:positionV>
                <wp:extent cx="4542790" cy="1169670"/>
                <wp:effectExtent l="0" t="0" r="13970" b="3810"/>
                <wp:wrapTopAndBottom/>
                <wp:docPr id="82" name="组合 69"/>
                <wp:cNvGraphicFramePr/>
                <a:graphic xmlns:a="http://schemas.openxmlformats.org/drawingml/2006/main">
                  <a:graphicData uri="http://schemas.microsoft.com/office/word/2010/wordprocessingGroup">
                    <wpg:wgp>
                      <wpg:cNvGrpSpPr/>
                      <wpg:grpSpPr>
                        <a:xfrm>
                          <a:off x="0" y="0"/>
                          <a:ext cx="4542790" cy="1169670"/>
                          <a:chOff x="2695" y="400"/>
                          <a:chExt cx="7154" cy="1842"/>
                        </a:xfrm>
                      </wpg:grpSpPr>
                      <wps:wsp>
                        <wps:cNvPr id="80" name="任意多边形 70"/>
                        <wps:cNvSpPr/>
                        <wps:spPr>
                          <a:xfrm>
                            <a:off x="2695" y="400"/>
                            <a:ext cx="7154" cy="1842"/>
                          </a:xfrm>
                          <a:custGeom>
                            <a:avLst/>
                            <a:gdLst/>
                            <a:ahLst/>
                            <a:cxnLst/>
                            <a:pathLst>
                              <a:path w="7154" h="1842">
                                <a:moveTo>
                                  <a:pt x="7153" y="0"/>
                                </a:moveTo>
                                <a:lnTo>
                                  <a:pt x="0" y="0"/>
                                </a:lnTo>
                                <a:lnTo>
                                  <a:pt x="0" y="1841"/>
                                </a:lnTo>
                                <a:lnTo>
                                  <a:pt x="7153" y="1841"/>
                                </a:lnTo>
                                <a:lnTo>
                                  <a:pt x="7153" y="1835"/>
                                </a:lnTo>
                                <a:lnTo>
                                  <a:pt x="12" y="1835"/>
                                </a:lnTo>
                                <a:lnTo>
                                  <a:pt x="6" y="1830"/>
                                </a:lnTo>
                                <a:lnTo>
                                  <a:pt x="12" y="1830"/>
                                </a:lnTo>
                                <a:lnTo>
                                  <a:pt x="12" y="12"/>
                                </a:lnTo>
                                <a:lnTo>
                                  <a:pt x="6" y="12"/>
                                </a:lnTo>
                                <a:lnTo>
                                  <a:pt x="12" y="6"/>
                                </a:lnTo>
                                <a:lnTo>
                                  <a:pt x="7153" y="6"/>
                                </a:lnTo>
                                <a:lnTo>
                                  <a:pt x="7153" y="0"/>
                                </a:lnTo>
                                <a:close/>
                                <a:moveTo>
                                  <a:pt x="12" y="1830"/>
                                </a:moveTo>
                                <a:lnTo>
                                  <a:pt x="6" y="1830"/>
                                </a:lnTo>
                                <a:lnTo>
                                  <a:pt x="12" y="1835"/>
                                </a:lnTo>
                                <a:lnTo>
                                  <a:pt x="12" y="1830"/>
                                </a:lnTo>
                                <a:close/>
                                <a:moveTo>
                                  <a:pt x="7141" y="1830"/>
                                </a:moveTo>
                                <a:lnTo>
                                  <a:pt x="12" y="1830"/>
                                </a:lnTo>
                                <a:lnTo>
                                  <a:pt x="12" y="1835"/>
                                </a:lnTo>
                                <a:lnTo>
                                  <a:pt x="7141" y="1835"/>
                                </a:lnTo>
                                <a:lnTo>
                                  <a:pt x="7141" y="1830"/>
                                </a:lnTo>
                                <a:close/>
                                <a:moveTo>
                                  <a:pt x="7141" y="6"/>
                                </a:moveTo>
                                <a:lnTo>
                                  <a:pt x="7141" y="1835"/>
                                </a:lnTo>
                                <a:lnTo>
                                  <a:pt x="7147" y="1830"/>
                                </a:lnTo>
                                <a:lnTo>
                                  <a:pt x="7153" y="1830"/>
                                </a:lnTo>
                                <a:lnTo>
                                  <a:pt x="7153" y="12"/>
                                </a:lnTo>
                                <a:lnTo>
                                  <a:pt x="7147" y="12"/>
                                </a:lnTo>
                                <a:lnTo>
                                  <a:pt x="7141" y="6"/>
                                </a:lnTo>
                                <a:close/>
                                <a:moveTo>
                                  <a:pt x="7153" y="1830"/>
                                </a:moveTo>
                                <a:lnTo>
                                  <a:pt x="7147" y="1830"/>
                                </a:lnTo>
                                <a:lnTo>
                                  <a:pt x="7141" y="1835"/>
                                </a:lnTo>
                                <a:lnTo>
                                  <a:pt x="7153" y="1835"/>
                                </a:lnTo>
                                <a:lnTo>
                                  <a:pt x="7153" y="1830"/>
                                </a:lnTo>
                                <a:close/>
                                <a:moveTo>
                                  <a:pt x="12" y="6"/>
                                </a:moveTo>
                                <a:lnTo>
                                  <a:pt x="6" y="12"/>
                                </a:lnTo>
                                <a:lnTo>
                                  <a:pt x="12" y="12"/>
                                </a:lnTo>
                                <a:lnTo>
                                  <a:pt x="12" y="6"/>
                                </a:lnTo>
                                <a:close/>
                                <a:moveTo>
                                  <a:pt x="7141" y="6"/>
                                </a:moveTo>
                                <a:lnTo>
                                  <a:pt x="12" y="6"/>
                                </a:lnTo>
                                <a:lnTo>
                                  <a:pt x="12" y="12"/>
                                </a:lnTo>
                                <a:lnTo>
                                  <a:pt x="7141" y="12"/>
                                </a:lnTo>
                                <a:lnTo>
                                  <a:pt x="7141" y="6"/>
                                </a:lnTo>
                                <a:close/>
                                <a:moveTo>
                                  <a:pt x="7153" y="6"/>
                                </a:moveTo>
                                <a:lnTo>
                                  <a:pt x="7141" y="6"/>
                                </a:lnTo>
                                <a:lnTo>
                                  <a:pt x="7147" y="12"/>
                                </a:lnTo>
                                <a:lnTo>
                                  <a:pt x="7153" y="12"/>
                                </a:lnTo>
                                <a:lnTo>
                                  <a:pt x="7153" y="6"/>
                                </a:lnTo>
                                <a:close/>
                              </a:path>
                            </a:pathLst>
                          </a:custGeom>
                          <a:solidFill>
                            <a:srgbClr val="000000"/>
                          </a:solidFill>
                          <a:ln>
                            <a:noFill/>
                          </a:ln>
                        </wps:spPr>
                        <wps:bodyPr upright="1"/>
                      </wps:wsp>
                      <pic:pic xmlns:pic="http://schemas.openxmlformats.org/drawingml/2006/picture">
                        <pic:nvPicPr>
                          <pic:cNvPr id="81" name="图片 71"/>
                          <pic:cNvPicPr>
                            <a:picLocks noChangeAspect="1"/>
                          </pic:cNvPicPr>
                        </pic:nvPicPr>
                        <pic:blipFill>
                          <a:blip r:embed="rId67"/>
                          <a:stretch>
                            <a:fillRect/>
                          </a:stretch>
                        </pic:blipFill>
                        <pic:spPr>
                          <a:xfrm>
                            <a:off x="2821" y="469"/>
                            <a:ext cx="6902" cy="1704"/>
                          </a:xfrm>
                          <a:prstGeom prst="rect">
                            <a:avLst/>
                          </a:prstGeom>
                          <a:noFill/>
                          <a:ln>
                            <a:noFill/>
                          </a:ln>
                        </pic:spPr>
                      </pic:pic>
                    </wpg:wgp>
                  </a:graphicData>
                </a:graphic>
              </wp:anchor>
            </w:drawing>
          </mc:Choice>
          <mc:Fallback>
            <w:pict>
              <v:group id="组合 69" o:spid="_x0000_s1026" o:spt="203" style="position:absolute;left:0pt;margin-left:134.75pt;margin-top:20pt;height:92.1pt;width:357.7pt;mso-position-horizontal-relative:page;mso-wrap-distance-bottom:0pt;mso-wrap-distance-top:0pt;z-index:-251606016;mso-width-relative:page;mso-height-relative:page;" coordorigin="2695,400" coordsize="7154,1842" o:gfxdata="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">
                <o:lock v:ext="edit" aspectratio="f"/>
                <v:shape id="任意多边形 70" o:spid="_x0000_s1026" o:spt="100" style="position:absolute;left:2695;top:400;height:1842;width:7154;" fillcolor="#000000" filled="t" stroked="f" coordsize="7154,1842" o:gfxdata="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uuYa5AAAA2wAA&#10;AA8AAAAAAAAAAQAgAAAAIgAAAGRycy9kb3ducmV2LnhtbFBLAQIUABQAAAAIAIdO4kAzLwWeOwAA&#10;ADkAAAAQAAAAAAAAAAEAIAAAAAgBAABkcnMvc2hhcGV4bWwueG1sUEsFBgAAAAAGAAYAWwEAALID&#10;AAAAAA==&#10;" path="m7153,0l0,0,0,1841,7153,1841,7153,1835,12,1835,6,1830,12,1830,12,12,6,12,12,6,7153,6,7153,0xm12,1830l6,1830,12,1835,12,1830xm7141,1830l12,1830,12,1835,7141,1835,7141,1830xm7141,6l7141,1835,7147,1830,7153,1830,7153,12,7147,12,7141,6xm7153,1830l7147,1830,7141,1835,7153,1835,7153,1830xm12,6l6,12,12,12,12,6xm7141,6l12,6,12,12,7141,12,7141,6xm7153,6l7141,6,7147,12,7153,12,7153,6xe">
                  <v:fill on="t" focussize="0,0"/>
                  <v:stroke on="f"/>
                  <v:imagedata o:title=""/>
                  <o:lock v:ext="edit" aspectratio="f"/>
                </v:shape>
                <v:shape id="图片 71" o:spid="_x0000_s1026" o:spt="75" alt="" type="#_x0000_t75" style="position:absolute;left:2821;top:469;height:1704;width:6902;" filled="f" o:preferrelative="t" stroked="f" coordsize="21600,21600" o:gfxdata="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vEGrsAAADb&#10;AAAADwAAAAAAAAABACAAAAAiAAAAZHJzL2Rvd25yZXYueG1sUEsBAhQAFAAAAAgAh07iQDMvBZ47&#10;AAAAOQAAABAAAAAAAAAAAQAgAAAACgEAAGRycy9zaGFwZXhtbC54bWxQSwUGAAAAAAYABgBbAQAA&#10;tAMAAAAA&#10;">
                  <v:fill on="f" focussize="0,0"/>
                  <v:stroke on="f"/>
                  <v:imagedata r:id="rId67" o:title=""/>
                  <o:lock v:ext="edit" aspectratio="t"/>
                </v:shape>
                <w10:wrap type="topAndBottom"/>
              </v:group>
            </w:pict>
          </mc:Fallback>
        </mc:AlternateContent>
      </w:r>
      <w:r>
        <w:t>7. 3. 1 When the AC ground resistance test is performed, the test results will be constantly updated, and the LCD display will display:</w:t>
      </w:r>
    </w:p>
    <w:p>
      <w:pPr>
        <w:pStyle w:val="8"/>
        <w:spacing w:before="99"/>
        <w:ind w:left="756"/>
      </w:pPr>
      <w:r>
        <w:t>7. 4 Test suspension (Abort)</w:t>
      </w:r>
    </w:p>
    <w:p>
      <w:pPr>
        <w:pStyle w:val="11"/>
        <w:spacing w:before="11"/>
        <w:ind w:left="1236"/>
      </w:pPr>
      <w:r>
        <w:drawing>
          <wp:anchor distT="0" distB="0" distL="114300" distR="114300" simplePos="0" relativeHeight="251678720" behindDoc="0" locked="0" layoutInCell="1" allowOverlap="1">
            <wp:simplePos x="0" y="0"/>
            <wp:positionH relativeFrom="page">
              <wp:posOffset>1671320</wp:posOffset>
            </wp:positionH>
            <wp:positionV relativeFrom="paragraph">
              <wp:posOffset>232410</wp:posOffset>
            </wp:positionV>
            <wp:extent cx="4464050" cy="1275715"/>
            <wp:effectExtent l="0" t="0" r="1270" b="4445"/>
            <wp:wrapTopAndBottom/>
            <wp:docPr id="2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pic:cNvPicPr>
                      <a:picLocks noChangeAspect="1"/>
                    </pic:cNvPicPr>
                  </pic:nvPicPr>
                  <pic:blipFill>
                    <a:blip r:embed="rId68"/>
                    <a:stretch>
                      <a:fillRect/>
                    </a:stretch>
                  </pic:blipFill>
                  <pic:spPr>
                    <a:xfrm>
                      <a:off x="0" y="0"/>
                      <a:ext cx="4464050" cy="1275715"/>
                    </a:xfrm>
                    <a:prstGeom prst="rect">
                      <a:avLst/>
                    </a:prstGeom>
                    <a:noFill/>
                    <a:ln>
                      <a:noFill/>
                    </a:ln>
                  </pic:spPr>
                </pic:pic>
              </a:graphicData>
            </a:graphic>
          </wp:anchor>
        </w:drawing>
      </w:r>
      <w:r>
        <w:t>If the output voltage of the instrument is over 6V, the program will automatically stop the output and test, and the LCD display will display three phenomena:</w:t>
      </w:r>
    </w:p>
    <w:p>
      <w:pPr>
        <w:spacing w:after="0"/>
        <w:sectPr>
          <w:footerReference r:id="rId17" w:type="default"/>
          <w:pgSz w:w="11910" w:h="16840"/>
          <w:pgMar w:top="1060" w:right="40" w:bottom="620" w:left="380" w:header="694" w:footer="432" w:gutter="0"/>
          <w:pgNumType w:fmt="decimal"/>
          <w:cols w:space="720" w:num="1"/>
        </w:sectPr>
      </w:pPr>
    </w:p>
    <w:p>
      <w:pPr>
        <w:pStyle w:val="11"/>
        <w:spacing w:before="2"/>
      </w:pPr>
    </w:p>
    <w:p>
      <w:pPr>
        <w:pStyle w:val="19"/>
        <w:numPr>
          <w:ilvl w:val="2"/>
          <w:numId w:val="18"/>
        </w:numPr>
        <w:tabs>
          <w:tab w:val="left" w:pos="877"/>
        </w:tabs>
        <w:spacing w:before="71" w:after="0" w:line="240" w:lineRule="auto"/>
        <w:ind w:left="876" w:right="0" w:hanging="553"/>
        <w:jc w:val="left"/>
        <w:rPr>
          <w:sz w:val="20"/>
        </w:rPr>
      </w:pPr>
      <w:bookmarkStart w:id="25" w:name="页 20"/>
      <w:bookmarkEnd w:id="25"/>
      <w:r>
        <w:rPr>
          <w:sz w:val="20"/>
        </w:rPr>
        <w:t>overvoltage</w:t>
      </w:r>
    </w:p>
    <w:p>
      <w:pPr>
        <w:pStyle w:val="11"/>
        <w:spacing w:before="11"/>
        <w:rPr>
          <w:sz w:val="8"/>
        </w:rPr>
      </w:pPr>
      <w:r>
        <w:drawing>
          <wp:anchor distT="0" distB="0" distL="114300" distR="114300" simplePos="0" relativeHeight="251681792" behindDoc="0" locked="0" layoutInCell="1" allowOverlap="1">
            <wp:simplePos x="0" y="0"/>
            <wp:positionH relativeFrom="page">
              <wp:posOffset>1703070</wp:posOffset>
            </wp:positionH>
            <wp:positionV relativeFrom="paragraph">
              <wp:posOffset>96520</wp:posOffset>
            </wp:positionV>
            <wp:extent cx="4464050" cy="1275715"/>
            <wp:effectExtent l="0" t="0" r="1270" b="4445"/>
            <wp:wrapTopAndBottom/>
            <wp:docPr id="3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2"/>
                    <pic:cNvPicPr>
                      <a:picLocks noChangeAspect="1"/>
                    </pic:cNvPicPr>
                  </pic:nvPicPr>
                  <pic:blipFill>
                    <a:blip r:embed="rId68"/>
                    <a:stretch>
                      <a:fillRect/>
                    </a:stretch>
                  </pic:blipFill>
                  <pic:spPr>
                    <a:xfrm>
                      <a:off x="0" y="0"/>
                      <a:ext cx="4464050" cy="1275715"/>
                    </a:xfrm>
                    <a:prstGeom prst="rect">
                      <a:avLst/>
                    </a:prstGeom>
                    <a:noFill/>
                    <a:ln>
                      <a:noFill/>
                    </a:ln>
                  </pic:spPr>
                </pic:pic>
              </a:graphicData>
            </a:graphic>
          </wp:anchor>
        </w:drawing>
      </w:r>
    </w:p>
    <w:p>
      <w:pPr>
        <w:pStyle w:val="11"/>
        <w:spacing w:before="11"/>
        <w:rPr>
          <w:sz w:val="18"/>
        </w:rPr>
      </w:pPr>
    </w:p>
    <w:p>
      <w:pPr>
        <w:pStyle w:val="19"/>
        <w:numPr>
          <w:ilvl w:val="2"/>
          <w:numId w:val="18"/>
        </w:numPr>
        <w:tabs>
          <w:tab w:val="left" w:pos="1134"/>
        </w:tabs>
        <w:spacing w:before="1" w:after="0" w:line="240" w:lineRule="auto"/>
        <w:ind w:left="1133" w:right="0" w:hanging="553"/>
        <w:jc w:val="left"/>
        <w:rPr>
          <w:sz w:val="20"/>
        </w:rPr>
      </w:pPr>
      <w:r>
        <w:rPr>
          <w:sz w:val="20"/>
        </w:rPr>
        <w:t>Super upper limit</w:t>
      </w:r>
    </w:p>
    <w:p>
      <w:pPr>
        <w:pStyle w:val="11"/>
        <w:spacing w:before="10"/>
        <w:rPr>
          <w:sz w:val="7"/>
        </w:rPr>
      </w:pPr>
      <w:r>
        <w:drawing>
          <wp:anchor distT="0" distB="0" distL="114300" distR="114300" simplePos="0" relativeHeight="251682816" behindDoc="0" locked="0" layoutInCell="1" allowOverlap="1">
            <wp:simplePos x="0" y="0"/>
            <wp:positionH relativeFrom="page">
              <wp:posOffset>1718310</wp:posOffset>
            </wp:positionH>
            <wp:positionV relativeFrom="paragraph">
              <wp:posOffset>88265</wp:posOffset>
            </wp:positionV>
            <wp:extent cx="4400550" cy="1093470"/>
            <wp:effectExtent l="0" t="0" r="3810" b="3810"/>
            <wp:wrapTopAndBottom/>
            <wp:docPr id="3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png"/>
                    <pic:cNvPicPr>
                      <a:picLocks noChangeAspect="1"/>
                    </pic:cNvPicPr>
                  </pic:nvPicPr>
                  <pic:blipFill>
                    <a:blip r:embed="rId69"/>
                    <a:stretch>
                      <a:fillRect/>
                    </a:stretch>
                  </pic:blipFill>
                  <pic:spPr>
                    <a:xfrm>
                      <a:off x="0" y="0"/>
                      <a:ext cx="4400550" cy="1093470"/>
                    </a:xfrm>
                    <a:prstGeom prst="rect">
                      <a:avLst/>
                    </a:prstGeom>
                    <a:noFill/>
                    <a:ln>
                      <a:noFill/>
                    </a:ln>
                  </pic:spPr>
                </pic:pic>
              </a:graphicData>
            </a:graphic>
          </wp:anchor>
        </w:drawing>
      </w:r>
    </w:p>
    <w:p>
      <w:pPr>
        <w:pStyle w:val="11"/>
        <w:spacing w:before="1"/>
        <w:rPr>
          <w:sz w:val="24"/>
        </w:rPr>
      </w:pPr>
    </w:p>
    <w:p>
      <w:pPr>
        <w:pStyle w:val="19"/>
        <w:numPr>
          <w:ilvl w:val="2"/>
          <w:numId w:val="18"/>
        </w:numPr>
        <w:tabs>
          <w:tab w:val="left" w:pos="1204"/>
        </w:tabs>
        <w:spacing w:before="0" w:after="0" w:line="240" w:lineRule="auto"/>
        <w:ind w:left="1203" w:right="0" w:hanging="553"/>
        <w:jc w:val="left"/>
        <w:rPr>
          <w:sz w:val="20"/>
        </w:rPr>
      </w:pPr>
      <w:r>
        <w:rPr>
          <w:sz w:val="20"/>
        </w:rPr>
        <w:t>open a way</w:t>
      </w:r>
    </w:p>
    <w:p>
      <w:pPr>
        <w:pStyle w:val="11"/>
        <w:spacing w:before="2"/>
        <w:rPr>
          <w:sz w:val="19"/>
        </w:rPr>
      </w:pPr>
      <w:r>
        <mc:AlternateContent>
          <mc:Choice Requires="wpg">
            <w:drawing>
              <wp:anchor distT="0" distB="0" distL="114300" distR="114300" simplePos="0" relativeHeight="251711488" behindDoc="1" locked="0" layoutInCell="1" allowOverlap="1">
                <wp:simplePos x="0" y="0"/>
                <wp:positionH relativeFrom="page">
                  <wp:posOffset>1688465</wp:posOffset>
                </wp:positionH>
                <wp:positionV relativeFrom="paragraph">
                  <wp:posOffset>180975</wp:posOffset>
                </wp:positionV>
                <wp:extent cx="4567555" cy="1259205"/>
                <wp:effectExtent l="0" t="0" r="4445" b="5715"/>
                <wp:wrapTopAndBottom/>
                <wp:docPr id="85" name="组合 72"/>
                <wp:cNvGraphicFramePr/>
                <a:graphic xmlns:a="http://schemas.openxmlformats.org/drawingml/2006/main">
                  <a:graphicData uri="http://schemas.microsoft.com/office/word/2010/wordprocessingGroup">
                    <wpg:wgp>
                      <wpg:cNvGrpSpPr/>
                      <wpg:grpSpPr>
                        <a:xfrm>
                          <a:off x="0" y="0"/>
                          <a:ext cx="4567555" cy="1259205"/>
                          <a:chOff x="2659" y="285"/>
                          <a:chExt cx="7193" cy="1983"/>
                        </a:xfrm>
                      </wpg:grpSpPr>
                      <wps:wsp>
                        <wps:cNvPr id="83" name="任意多边形 73"/>
                        <wps:cNvSpPr/>
                        <wps:spPr>
                          <a:xfrm>
                            <a:off x="2659" y="285"/>
                            <a:ext cx="7193" cy="1983"/>
                          </a:xfrm>
                          <a:custGeom>
                            <a:avLst/>
                            <a:gdLst/>
                            <a:ahLst/>
                            <a:cxnLst/>
                            <a:pathLst>
                              <a:path w="7193" h="1983">
                                <a:moveTo>
                                  <a:pt x="7193" y="0"/>
                                </a:moveTo>
                                <a:lnTo>
                                  <a:pt x="0" y="0"/>
                                </a:lnTo>
                                <a:lnTo>
                                  <a:pt x="0" y="1983"/>
                                </a:lnTo>
                                <a:lnTo>
                                  <a:pt x="7193" y="1983"/>
                                </a:lnTo>
                                <a:lnTo>
                                  <a:pt x="7193" y="1977"/>
                                </a:lnTo>
                                <a:lnTo>
                                  <a:pt x="11" y="1977"/>
                                </a:lnTo>
                                <a:lnTo>
                                  <a:pt x="6" y="1972"/>
                                </a:lnTo>
                                <a:lnTo>
                                  <a:pt x="11" y="1972"/>
                                </a:lnTo>
                                <a:lnTo>
                                  <a:pt x="11" y="11"/>
                                </a:lnTo>
                                <a:lnTo>
                                  <a:pt x="6" y="11"/>
                                </a:lnTo>
                                <a:lnTo>
                                  <a:pt x="11" y="6"/>
                                </a:lnTo>
                                <a:lnTo>
                                  <a:pt x="7193" y="6"/>
                                </a:lnTo>
                                <a:lnTo>
                                  <a:pt x="7193" y="0"/>
                                </a:lnTo>
                                <a:close/>
                                <a:moveTo>
                                  <a:pt x="11" y="1972"/>
                                </a:moveTo>
                                <a:lnTo>
                                  <a:pt x="6" y="1972"/>
                                </a:lnTo>
                                <a:lnTo>
                                  <a:pt x="11" y="1977"/>
                                </a:lnTo>
                                <a:lnTo>
                                  <a:pt x="11" y="1972"/>
                                </a:lnTo>
                                <a:close/>
                                <a:moveTo>
                                  <a:pt x="7182" y="1972"/>
                                </a:moveTo>
                                <a:lnTo>
                                  <a:pt x="11" y="1972"/>
                                </a:lnTo>
                                <a:lnTo>
                                  <a:pt x="11" y="1977"/>
                                </a:lnTo>
                                <a:lnTo>
                                  <a:pt x="7182" y="1977"/>
                                </a:lnTo>
                                <a:lnTo>
                                  <a:pt x="7182" y="1972"/>
                                </a:lnTo>
                                <a:close/>
                                <a:moveTo>
                                  <a:pt x="7182" y="6"/>
                                </a:moveTo>
                                <a:lnTo>
                                  <a:pt x="7182" y="1977"/>
                                </a:lnTo>
                                <a:lnTo>
                                  <a:pt x="7187" y="1972"/>
                                </a:lnTo>
                                <a:lnTo>
                                  <a:pt x="7193" y="1972"/>
                                </a:lnTo>
                                <a:lnTo>
                                  <a:pt x="7193" y="11"/>
                                </a:lnTo>
                                <a:lnTo>
                                  <a:pt x="7187" y="11"/>
                                </a:lnTo>
                                <a:lnTo>
                                  <a:pt x="7182" y="6"/>
                                </a:lnTo>
                                <a:close/>
                                <a:moveTo>
                                  <a:pt x="7193" y="1972"/>
                                </a:moveTo>
                                <a:lnTo>
                                  <a:pt x="7187" y="1972"/>
                                </a:lnTo>
                                <a:lnTo>
                                  <a:pt x="7182" y="1977"/>
                                </a:lnTo>
                                <a:lnTo>
                                  <a:pt x="7193" y="1977"/>
                                </a:lnTo>
                                <a:lnTo>
                                  <a:pt x="7193" y="1972"/>
                                </a:lnTo>
                                <a:close/>
                                <a:moveTo>
                                  <a:pt x="11" y="6"/>
                                </a:moveTo>
                                <a:lnTo>
                                  <a:pt x="6" y="11"/>
                                </a:lnTo>
                                <a:lnTo>
                                  <a:pt x="11" y="11"/>
                                </a:lnTo>
                                <a:lnTo>
                                  <a:pt x="11" y="6"/>
                                </a:lnTo>
                                <a:close/>
                                <a:moveTo>
                                  <a:pt x="7182" y="6"/>
                                </a:moveTo>
                                <a:lnTo>
                                  <a:pt x="11" y="6"/>
                                </a:lnTo>
                                <a:lnTo>
                                  <a:pt x="11" y="11"/>
                                </a:lnTo>
                                <a:lnTo>
                                  <a:pt x="7182" y="11"/>
                                </a:lnTo>
                                <a:lnTo>
                                  <a:pt x="7182" y="6"/>
                                </a:lnTo>
                                <a:close/>
                                <a:moveTo>
                                  <a:pt x="7193" y="6"/>
                                </a:moveTo>
                                <a:lnTo>
                                  <a:pt x="7182" y="6"/>
                                </a:lnTo>
                                <a:lnTo>
                                  <a:pt x="7187" y="11"/>
                                </a:lnTo>
                                <a:lnTo>
                                  <a:pt x="7193" y="11"/>
                                </a:lnTo>
                                <a:lnTo>
                                  <a:pt x="7193" y="6"/>
                                </a:lnTo>
                                <a:close/>
                              </a:path>
                            </a:pathLst>
                          </a:custGeom>
                          <a:solidFill>
                            <a:srgbClr val="000000"/>
                          </a:solidFill>
                          <a:ln>
                            <a:noFill/>
                          </a:ln>
                        </wps:spPr>
                        <wps:bodyPr upright="1"/>
                      </wps:wsp>
                      <pic:pic xmlns:pic="http://schemas.openxmlformats.org/drawingml/2006/picture">
                        <pic:nvPicPr>
                          <pic:cNvPr id="84" name="图片 74"/>
                          <pic:cNvPicPr>
                            <a:picLocks noChangeAspect="1"/>
                          </pic:cNvPicPr>
                        </pic:nvPicPr>
                        <pic:blipFill>
                          <a:blip r:embed="rId70"/>
                          <a:stretch>
                            <a:fillRect/>
                          </a:stretch>
                        </pic:blipFill>
                        <pic:spPr>
                          <a:xfrm>
                            <a:off x="2778" y="350"/>
                            <a:ext cx="6955" cy="1850"/>
                          </a:xfrm>
                          <a:prstGeom prst="rect">
                            <a:avLst/>
                          </a:prstGeom>
                          <a:noFill/>
                          <a:ln>
                            <a:noFill/>
                          </a:ln>
                        </pic:spPr>
                      </pic:pic>
                    </wpg:wgp>
                  </a:graphicData>
                </a:graphic>
              </wp:anchor>
            </w:drawing>
          </mc:Choice>
          <mc:Fallback>
            <w:pict>
              <v:group id="组合 72" o:spid="_x0000_s1026" o:spt="203" style="position:absolute;left:0pt;margin-left:132.95pt;margin-top:14.25pt;height:99.15pt;width:359.65pt;mso-position-horizontal-relative:page;mso-wrap-distance-bottom:0pt;mso-wrap-distance-top:0pt;z-index:-251604992;mso-width-relative:page;mso-height-relative:page;" coordorigin="2659,285" coordsize="7193,1983" o:gfxdata="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">
                <o:lock v:ext="edit" aspectratio="f"/>
                <v:shape id="任意多边形 73" o:spid="_x0000_s1026" o:spt="100" style="position:absolute;left:2659;top:285;height:1983;width:7193;" fillcolor="#000000" filled="t" stroked="f" coordsize="7193,1983" o:gfxdata="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3&#10;78EAAADbAAAADwAAAAAAAAABACAAAAAiAAAAZHJzL2Rvd25yZXYueG1sUEsBAhQAFAAAAAgAh07i&#10;QDMvBZ47AAAAOQAAABAAAAAAAAAAAQAgAAAAEAEAAGRycy9zaGFwZXhtbC54bWxQSwUGAAAAAAYA&#10;BgBbAQAAugMAAAAA&#10;" path="m7193,0l0,0,0,1983,7193,1983,7193,1977,11,1977,6,1972,11,1972,11,11,6,11,11,6,7193,6,7193,0xm11,1972l6,1972,11,1977,11,1972xm7182,1972l11,1972,11,1977,7182,1977,7182,1972xm7182,6l7182,1977,7187,1972,7193,1972,7193,11,7187,11,7182,6xm7193,1972l7187,1972,7182,1977,7193,1977,7193,1972xm11,6l6,11,11,11,11,6xm7182,6l11,6,11,11,7182,11,7182,6xm7193,6l7182,6,7187,11,7193,11,7193,6xe">
                  <v:fill on="t" focussize="0,0"/>
                  <v:stroke on="f"/>
                  <v:imagedata o:title=""/>
                  <o:lock v:ext="edit" aspectratio="f"/>
                </v:shape>
                <v:shape id="图片 74" o:spid="_x0000_s1026" o:spt="75" alt="" type="#_x0000_t75" style="position:absolute;left:2778;top:350;height:1850;width:6955;" filled="f" o:preferrelative="t" stroked="f" coordsize="21600,21600" o:gfxdata="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M5374A&#10;AADbAAAADwAAAAAAAAABACAAAAAiAAAAZHJzL2Rvd25yZXYueG1sUEsBAhQAFAAAAAgAh07iQDMv&#10;BZ47AAAAOQAAABAAAAAAAAAAAQAgAAAADQEAAGRycy9zaGFwZXhtbC54bWxQSwUGAAAAAAYABgBb&#10;AQAAtwMAAAAA&#10;">
                  <v:fill on="f" focussize="0,0"/>
                  <v:stroke on="f"/>
                  <v:imagedata r:id="rId70" o:title=""/>
                  <o:lock v:ext="edit" aspectratio="t"/>
                </v:shape>
                <w10:wrap type="topAndBottom"/>
              </v:group>
            </w:pict>
          </mc:Fallback>
        </mc:AlternateContent>
      </w:r>
    </w:p>
    <w:p>
      <w:pPr>
        <w:pStyle w:val="11"/>
      </w:pPr>
    </w:p>
    <w:p>
      <w:pPr>
        <w:pStyle w:val="11"/>
      </w:pPr>
    </w:p>
    <w:p>
      <w:pPr>
        <w:pStyle w:val="11"/>
      </w:pPr>
    </w:p>
    <w:p>
      <w:pPr>
        <w:pStyle w:val="11"/>
        <w:spacing w:before="4"/>
        <w:rPr>
          <w:sz w:val="14"/>
        </w:rPr>
      </w:pPr>
    </w:p>
    <w:p>
      <w:pPr>
        <w:pStyle w:val="8"/>
        <w:spacing w:before="1"/>
        <w:ind w:left="550"/>
      </w:pPr>
      <w:r>
        <w:t>7. 7 Test Pass (Pass)</w:t>
      </w:r>
    </w:p>
    <w:p>
      <w:pPr>
        <w:pStyle w:val="11"/>
        <w:spacing w:before="198" w:line="463" w:lineRule="auto"/>
        <w:ind w:left="550" w:right="1158" w:firstLine="480"/>
      </w:pPr>
      <w:r>
        <mc:AlternateContent>
          <mc:Choice Requires="wps">
            <w:drawing>
              <wp:anchor distT="0" distB="0" distL="114300" distR="114300" simplePos="0" relativeHeight="251671552" behindDoc="1" locked="0" layoutInCell="1" allowOverlap="1">
                <wp:simplePos x="0" y="0"/>
                <wp:positionH relativeFrom="page">
                  <wp:posOffset>2802255</wp:posOffset>
                </wp:positionH>
                <wp:positionV relativeFrom="paragraph">
                  <wp:posOffset>1121410</wp:posOffset>
                </wp:positionV>
                <wp:extent cx="1876425" cy="118745"/>
                <wp:effectExtent l="0" t="0" r="0" b="0"/>
                <wp:wrapNone/>
                <wp:docPr id="24" name="文本框 75"/>
                <wp:cNvGraphicFramePr/>
                <a:graphic xmlns:a="http://schemas.openxmlformats.org/drawingml/2006/main">
                  <a:graphicData uri="http://schemas.microsoft.com/office/word/2010/wordprocessingShape">
                    <wps:wsp>
                      <wps:cNvSpPr txBox="1"/>
                      <wps:spPr>
                        <a:xfrm>
                          <a:off x="0" y="0"/>
                          <a:ext cx="1876425" cy="118745"/>
                        </a:xfrm>
                        <a:prstGeom prst="rect">
                          <a:avLst/>
                        </a:prstGeom>
                        <a:noFill/>
                        <a:ln>
                          <a:noFill/>
                        </a:ln>
                      </wps:spPr>
                      <wps:txbx>
                        <w:txbxContent>
                          <w:p>
                            <w:pPr>
                              <w:spacing w:before="0" w:line="187" w:lineRule="exact"/>
                              <w:ind w:left="0" w:right="0" w:firstLine="0"/>
                              <w:jc w:val="left"/>
                              <w:rPr>
                                <w:rFonts w:ascii="Microsoft YaHei UI"/>
                                <w:sz w:val="14"/>
                              </w:rPr>
                            </w:pPr>
                            <w:r>
                              <w:rPr>
                                <w:rFonts w:ascii="Microsoft YaHei UI"/>
                                <w:sz w:val="14"/>
                              </w:rPr>
                              <w:t>URL_5200cff371e6943303996876a749944c</w:t>
                            </w:r>
                          </w:p>
                        </w:txbxContent>
                      </wps:txbx>
                      <wps:bodyPr lIns="0" tIns="0" rIns="0" bIns="0" upright="1"/>
                    </wps:wsp>
                  </a:graphicData>
                </a:graphic>
              </wp:anchor>
            </w:drawing>
          </mc:Choice>
          <mc:Fallback>
            <w:pict>
              <v:shape id="文本框 75" o:spid="_x0000_s1026" o:spt="202" type="#_x0000_t202" style="position:absolute;left:0pt;margin-left:220.65pt;margin-top:88.3pt;height:9.35pt;width:147.75pt;mso-position-horizontal-relative:page;z-index:-251644928;mso-width-relative:page;mso-height-relative:page;" filled="f" stroked="f" coordsize="21600,21600" o:gfxdata="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Ha9PdkAAAALAQAADwAAAAAAAAABACAAAAAiAAAAZHJzL2Rvd25yZXYueG1sUEsB&#10;AhQAFAAAAAgAh07iQMm0Rr27AQAAdAMAAA4AAAAAAAAAAQAgAAAAKAEAAGRycy9lMm9Eb2MueG1s&#10;UEsFBgAAAAAGAAYAWQEAAFUFAAAAAA==&#10;">
                <v:fill on="f" focussize="0,0"/>
                <v:stroke on="f"/>
                <v:imagedata o:title=""/>
                <o:lock v:ext="edit" aspectratio="f"/>
                <v:textbox inset="0mm,0mm,0mm,0mm">
                  <w:txbxContent>
                    <w:p>
                      <w:pPr>
                        <w:spacing w:before="0" w:line="187" w:lineRule="exact"/>
                        <w:ind w:left="0" w:right="0" w:firstLine="0"/>
                        <w:jc w:val="left"/>
                        <w:rPr>
                          <w:rFonts w:ascii="Microsoft YaHei UI"/>
                          <w:sz w:val="14"/>
                        </w:rPr>
                      </w:pPr>
                      <w:r>
                        <w:rPr>
                          <w:rFonts w:ascii="Microsoft YaHei UI"/>
                          <w:sz w:val="14"/>
                        </w:rPr>
                        <w:t>URL_5200cff371e6943303996876a749944c</w:t>
                      </w:r>
                    </w:p>
                  </w:txbxContent>
                </v:textbox>
              </v:shape>
            </w:pict>
          </mc:Fallback>
        </mc:AlternateContent>
      </w:r>
      <w:r>
        <w:t>If the whole process of the AC ground resistance test occurs, it is deemed to pass the test, the LCD will display:</w:t>
      </w:r>
    </w:p>
    <w:p>
      <w:pPr>
        <w:pStyle w:val="11"/>
        <w:spacing w:before="10"/>
        <w:rPr>
          <w:sz w:val="16"/>
        </w:rPr>
      </w:pPr>
      <w:r>
        <mc:AlternateContent>
          <mc:Choice Requires="wpg">
            <w:drawing>
              <wp:anchor distT="0" distB="0" distL="114300" distR="114300" simplePos="0" relativeHeight="251712512" behindDoc="1" locked="0" layoutInCell="1" allowOverlap="1">
                <wp:simplePos x="0" y="0"/>
                <wp:positionH relativeFrom="page">
                  <wp:posOffset>1631315</wp:posOffset>
                </wp:positionH>
                <wp:positionV relativeFrom="paragraph">
                  <wp:posOffset>161290</wp:posOffset>
                </wp:positionV>
                <wp:extent cx="4594860" cy="1322705"/>
                <wp:effectExtent l="635" t="0" r="6985" b="3175"/>
                <wp:wrapTopAndBottom/>
                <wp:docPr id="89" name="组合 76"/>
                <wp:cNvGraphicFramePr/>
                <a:graphic xmlns:a="http://schemas.openxmlformats.org/drawingml/2006/main">
                  <a:graphicData uri="http://schemas.microsoft.com/office/word/2010/wordprocessingGroup">
                    <wpg:wgp>
                      <wpg:cNvGrpSpPr/>
                      <wpg:grpSpPr>
                        <a:xfrm>
                          <a:off x="0" y="0"/>
                          <a:ext cx="4594860" cy="1322705"/>
                          <a:chOff x="2570" y="254"/>
                          <a:chExt cx="7236" cy="2083"/>
                        </a:xfrm>
                      </wpg:grpSpPr>
                      <wps:wsp>
                        <wps:cNvPr id="86" name="矩形 77"/>
                        <wps:cNvSpPr/>
                        <wps:spPr>
                          <a:xfrm>
                            <a:off x="2576" y="259"/>
                            <a:ext cx="7222" cy="2071"/>
                          </a:xfrm>
                          <a:prstGeom prst="rect">
                            <a:avLst/>
                          </a:prstGeom>
                          <a:solidFill>
                            <a:srgbClr val="FFFFFF"/>
                          </a:solidFill>
                          <a:ln>
                            <a:noFill/>
                          </a:ln>
                        </wps:spPr>
                        <wps:bodyPr upright="1"/>
                      </wps:wsp>
                      <wps:wsp>
                        <wps:cNvPr id="87" name="任意多边形 78"/>
                        <wps:cNvSpPr/>
                        <wps:spPr>
                          <a:xfrm>
                            <a:off x="2569" y="254"/>
                            <a:ext cx="7236" cy="2083"/>
                          </a:xfrm>
                          <a:custGeom>
                            <a:avLst/>
                            <a:gdLst/>
                            <a:ahLst/>
                            <a:cxnLst/>
                            <a:pathLst>
                              <a:path w="7236" h="2083">
                                <a:moveTo>
                                  <a:pt x="7235" y="0"/>
                                </a:moveTo>
                                <a:lnTo>
                                  <a:pt x="0" y="0"/>
                                </a:lnTo>
                                <a:lnTo>
                                  <a:pt x="0" y="2083"/>
                                </a:lnTo>
                                <a:lnTo>
                                  <a:pt x="7235" y="2083"/>
                                </a:lnTo>
                                <a:lnTo>
                                  <a:pt x="7235" y="2077"/>
                                </a:lnTo>
                                <a:lnTo>
                                  <a:pt x="12" y="2077"/>
                                </a:lnTo>
                                <a:lnTo>
                                  <a:pt x="6" y="2071"/>
                                </a:lnTo>
                                <a:lnTo>
                                  <a:pt x="12" y="2071"/>
                                </a:lnTo>
                                <a:lnTo>
                                  <a:pt x="12" y="13"/>
                                </a:lnTo>
                                <a:lnTo>
                                  <a:pt x="6" y="13"/>
                                </a:lnTo>
                                <a:lnTo>
                                  <a:pt x="12" y="7"/>
                                </a:lnTo>
                                <a:lnTo>
                                  <a:pt x="7235" y="7"/>
                                </a:lnTo>
                                <a:lnTo>
                                  <a:pt x="7235" y="0"/>
                                </a:lnTo>
                                <a:close/>
                                <a:moveTo>
                                  <a:pt x="12" y="2071"/>
                                </a:moveTo>
                                <a:lnTo>
                                  <a:pt x="6" y="2071"/>
                                </a:lnTo>
                                <a:lnTo>
                                  <a:pt x="12" y="2077"/>
                                </a:lnTo>
                                <a:lnTo>
                                  <a:pt x="12" y="2071"/>
                                </a:lnTo>
                                <a:close/>
                                <a:moveTo>
                                  <a:pt x="7223" y="2071"/>
                                </a:moveTo>
                                <a:lnTo>
                                  <a:pt x="12" y="2071"/>
                                </a:lnTo>
                                <a:lnTo>
                                  <a:pt x="12" y="2077"/>
                                </a:lnTo>
                                <a:lnTo>
                                  <a:pt x="7223" y="2077"/>
                                </a:lnTo>
                                <a:lnTo>
                                  <a:pt x="7223" y="2071"/>
                                </a:lnTo>
                                <a:close/>
                                <a:moveTo>
                                  <a:pt x="7223" y="7"/>
                                </a:moveTo>
                                <a:lnTo>
                                  <a:pt x="7223" y="2077"/>
                                </a:lnTo>
                                <a:lnTo>
                                  <a:pt x="7229" y="2071"/>
                                </a:lnTo>
                                <a:lnTo>
                                  <a:pt x="7235" y="2071"/>
                                </a:lnTo>
                                <a:lnTo>
                                  <a:pt x="7235" y="13"/>
                                </a:lnTo>
                                <a:lnTo>
                                  <a:pt x="7229" y="13"/>
                                </a:lnTo>
                                <a:lnTo>
                                  <a:pt x="7223" y="7"/>
                                </a:lnTo>
                                <a:close/>
                                <a:moveTo>
                                  <a:pt x="7235" y="2071"/>
                                </a:moveTo>
                                <a:lnTo>
                                  <a:pt x="7229" y="2071"/>
                                </a:lnTo>
                                <a:lnTo>
                                  <a:pt x="7223" y="2077"/>
                                </a:lnTo>
                                <a:lnTo>
                                  <a:pt x="7235" y="2077"/>
                                </a:lnTo>
                                <a:lnTo>
                                  <a:pt x="7235" y="2071"/>
                                </a:lnTo>
                                <a:close/>
                                <a:moveTo>
                                  <a:pt x="12" y="7"/>
                                </a:moveTo>
                                <a:lnTo>
                                  <a:pt x="6" y="13"/>
                                </a:lnTo>
                                <a:lnTo>
                                  <a:pt x="12" y="13"/>
                                </a:lnTo>
                                <a:lnTo>
                                  <a:pt x="12" y="7"/>
                                </a:lnTo>
                                <a:close/>
                                <a:moveTo>
                                  <a:pt x="7223" y="7"/>
                                </a:moveTo>
                                <a:lnTo>
                                  <a:pt x="12" y="7"/>
                                </a:lnTo>
                                <a:lnTo>
                                  <a:pt x="12" y="13"/>
                                </a:lnTo>
                                <a:lnTo>
                                  <a:pt x="7223" y="13"/>
                                </a:lnTo>
                                <a:lnTo>
                                  <a:pt x="7223" y="7"/>
                                </a:lnTo>
                                <a:close/>
                                <a:moveTo>
                                  <a:pt x="7235" y="7"/>
                                </a:moveTo>
                                <a:lnTo>
                                  <a:pt x="7223" y="7"/>
                                </a:lnTo>
                                <a:lnTo>
                                  <a:pt x="7229" y="13"/>
                                </a:lnTo>
                                <a:lnTo>
                                  <a:pt x="7235" y="13"/>
                                </a:lnTo>
                                <a:lnTo>
                                  <a:pt x="7235" y="7"/>
                                </a:lnTo>
                                <a:close/>
                              </a:path>
                            </a:pathLst>
                          </a:custGeom>
                          <a:solidFill>
                            <a:srgbClr val="000000"/>
                          </a:solidFill>
                          <a:ln>
                            <a:noFill/>
                          </a:ln>
                        </wps:spPr>
                        <wps:bodyPr upright="1"/>
                      </wps:wsp>
                      <pic:pic xmlns:pic="http://schemas.openxmlformats.org/drawingml/2006/picture">
                        <pic:nvPicPr>
                          <pic:cNvPr id="88" name="图片 79"/>
                          <pic:cNvPicPr>
                            <a:picLocks noChangeAspect="1"/>
                          </pic:cNvPicPr>
                        </pic:nvPicPr>
                        <pic:blipFill>
                          <a:blip r:embed="rId71"/>
                          <a:stretch>
                            <a:fillRect/>
                          </a:stretch>
                        </pic:blipFill>
                        <pic:spPr>
                          <a:xfrm>
                            <a:off x="2698" y="325"/>
                            <a:ext cx="6938" cy="1872"/>
                          </a:xfrm>
                          <a:prstGeom prst="rect">
                            <a:avLst/>
                          </a:prstGeom>
                          <a:noFill/>
                          <a:ln>
                            <a:noFill/>
                          </a:ln>
                        </pic:spPr>
                      </pic:pic>
                    </wpg:wgp>
                  </a:graphicData>
                </a:graphic>
              </wp:anchor>
            </w:drawing>
          </mc:Choice>
          <mc:Fallback>
            <w:pict>
              <v:group id="组合 76" o:spid="_x0000_s1026" o:spt="203" style="position:absolute;left:0pt;margin-left:128.45pt;margin-top:12.7pt;height:104.15pt;width:361.8pt;mso-position-horizontal-relative:page;mso-wrap-distance-bottom:0pt;mso-wrap-distance-top:0pt;z-index:-251603968;mso-width-relative:page;mso-height-relative:page;" coordorigin="2570,254" coordsize="7236,2083" o:gfxdata="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">
                <o:lock v:ext="edit" aspectratio="f"/>
                <v:rect id="矩形 77" o:spid="_x0000_s1026" o:spt="1" style="position:absolute;left:2576;top:259;height:2071;width:7222;" fillcolor="#FFFFFF" filled="t" stroked="f" coordsize="21600,21600" o:gfxdata="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0YEG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78" o:spid="_x0000_s1026" o:spt="100" style="position:absolute;left:2569;top:254;height:2083;width:7236;" fillcolor="#000000" filled="t" stroked="f" coordsize="7236,2083" o:gfxdata="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t+PG8AAAA&#10;2wAAAA8AAAAAAAAAAQAgAAAAIgAAAGRycy9kb3ducmV2LnhtbFBLAQIUABQAAAAIAIdO4kAzLwWe&#10;OwAAADkAAAAQAAAAAAAAAAEAIAAAAAsBAABkcnMvc2hhcGV4bWwueG1sUEsFBgAAAAAGAAYAWwEA&#10;ALUDAAAAAA==&#10;" path="m7235,0l0,0,0,2083,7235,2083,7235,2077,12,2077,6,2071,12,2071,12,13,6,13,12,7,7235,7,7235,0xm12,2071l6,2071,12,2077,12,2071xm7223,2071l12,2071,12,2077,7223,2077,7223,2071xm7223,7l7223,2077,7229,2071,7235,2071,7235,13,7229,13,7223,7xm7235,2071l7229,2071,7223,2077,7235,2077,7235,2071xm12,7l6,13,12,13,12,7xm7223,7l12,7,12,13,7223,13,7223,7xm7235,7l7223,7,7229,13,7235,13,7235,7xe">
                  <v:fill on="t" focussize="0,0"/>
                  <v:stroke on="f"/>
                  <v:imagedata o:title=""/>
                  <o:lock v:ext="edit" aspectratio="f"/>
                </v:shape>
                <v:shape id="图片 79" o:spid="_x0000_s1026" o:spt="75" alt="" type="#_x0000_t75" style="position:absolute;left:2698;top:325;height:1872;width:6938;" filled="f" o:preferrelative="t" stroked="f" coordsize="21600,21600" o:gfxdata="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OKjC5AAAA2wAA&#10;AA8AAAAAAAAAAQAgAAAAIgAAAGRycy9kb3ducmV2LnhtbFBLAQIUABQAAAAIAIdO4kAzLwWeOwAA&#10;ADkAAAAQAAAAAAAAAAEAIAAAAAgBAABkcnMvc2hhcGV4bWwueG1sUEsFBgAAAAAGAAYAWwEAALID&#10;AAAAAA==&#10;">
                  <v:fill on="f" focussize="0,0"/>
                  <v:stroke on="f"/>
                  <v:imagedata r:id="rId71" o:title=""/>
                  <o:lock v:ext="edit" aspectratio="t"/>
                </v:shape>
                <w10:wrap type="topAndBottom"/>
              </v:group>
            </w:pict>
          </mc:Fallback>
        </mc:AlternateContent>
      </w:r>
    </w:p>
    <w:p>
      <w:pPr>
        <w:spacing w:after="0"/>
        <w:rPr>
          <w:sz w:val="16"/>
        </w:rPr>
        <w:sectPr>
          <w:pgSz w:w="11910" w:h="16840"/>
          <w:pgMar w:top="1060" w:right="40" w:bottom="800" w:left="380" w:header="694" w:footer="432" w:gutter="0"/>
          <w:pgNumType w:fmt="decimal"/>
          <w:cols w:space="720" w:num="1"/>
        </w:sectPr>
      </w:pPr>
    </w:p>
    <w:p>
      <w:pPr>
        <w:pStyle w:val="11"/>
        <w:spacing w:before="4"/>
        <w:rPr>
          <w:sz w:val="8"/>
        </w:rPr>
      </w:pPr>
    </w:p>
    <w:p>
      <w:pPr>
        <w:pStyle w:val="2"/>
        <w:bidi w:val="0"/>
        <w:rPr>
          <w:b/>
          <w:sz w:val="32"/>
        </w:rPr>
      </w:pPr>
      <w:bookmarkStart w:id="26" w:name="页 21"/>
      <w:bookmarkEnd w:id="26"/>
      <w:bookmarkStart w:id="27" w:name="_Toc21255"/>
      <w:r>
        <w:rPr>
          <w:b/>
          <w:sz w:val="32"/>
        </w:rPr>
        <w:t xml:space="preserve">Chapter </w:t>
      </w:r>
      <w:r>
        <w:rPr>
          <w:rFonts w:hint="eastAsia"/>
          <w:b/>
          <w:sz w:val="32"/>
          <w:lang w:val="en-US" w:eastAsia="zh-CN"/>
        </w:rPr>
        <w:t>8</w:t>
      </w:r>
      <w:r>
        <w:rPr>
          <w:b/>
          <w:sz w:val="32"/>
        </w:rPr>
        <w:t xml:space="preserve"> Operating Procedures and Steps</w:t>
      </w:r>
      <w:bookmarkEnd w:id="27"/>
    </w:p>
    <w:p>
      <w:pPr>
        <w:pStyle w:val="11"/>
        <w:spacing w:before="151" w:line="288" w:lineRule="auto"/>
        <w:ind w:left="609" w:right="1078" w:firstLine="400"/>
        <w:jc w:val="both"/>
      </w:pPr>
      <w:r>
        <w:t>The 7305 AC grounding resistance tester is mainly designed for the general production line or quality inspection to use, and its operation and setting are very simple.Unreasonable setting and operation will give two short "beep" warnings, while returning to the original set state.</w:t>
      </w:r>
    </w:p>
    <w:p>
      <w:pPr>
        <w:spacing w:before="27"/>
        <w:ind w:left="609" w:right="0" w:firstLine="0"/>
        <w:jc w:val="both"/>
        <w:rPr>
          <w:sz w:val="20"/>
        </w:rPr>
      </w:pPr>
      <w:r>
        <w:rPr>
          <w:b/>
          <w:sz w:val="20"/>
        </w:rPr>
        <w:t>Run the instrument following the following procedures and procedures.</w:t>
      </w:r>
    </w:p>
    <w:p>
      <w:pPr>
        <w:pStyle w:val="19"/>
        <w:numPr>
          <w:ilvl w:val="0"/>
          <w:numId w:val="19"/>
        </w:numPr>
        <w:tabs>
          <w:tab w:val="left" w:pos="811"/>
        </w:tabs>
        <w:spacing w:before="94" w:after="0" w:line="300" w:lineRule="auto"/>
        <w:ind w:left="718" w:right="1075" w:hanging="110"/>
        <w:jc w:val="both"/>
        <w:rPr>
          <w:sz w:val="20"/>
        </w:rPr>
      </w:pPr>
      <w:r>
        <w:rPr>
          <w:sz w:val="20"/>
        </w:rPr>
        <w:t>Before connecting the input power cord plug of the instrument to the mains power supply, please close the input "power switch", and switch the "voltage selection" switch on the back plane to the correct input voltage position, and check whether the specification of the fuse wire is correct.Then connect the ground wire to the ground terminal on the backplane of the instrument.</w:t>
      </w:r>
    </w:p>
    <w:p>
      <w:pPr>
        <w:pStyle w:val="19"/>
        <w:numPr>
          <w:ilvl w:val="0"/>
          <w:numId w:val="19"/>
        </w:numPr>
        <w:tabs>
          <w:tab w:val="left" w:pos="847"/>
        </w:tabs>
        <w:spacing w:before="0" w:after="0" w:line="217" w:lineRule="exact"/>
        <w:ind w:left="846" w:right="0" w:hanging="203"/>
        <w:jc w:val="left"/>
        <w:rPr>
          <w:sz w:val="20"/>
        </w:rPr>
      </w:pPr>
      <w:r>
        <w:rPr>
          <w:sz w:val="20"/>
        </w:rPr>
        <w:t>Connect the input power cord to the instrument and the power outlet respectively. Do not connect the test wire to the output terminal of the instrument first.</w:t>
      </w:r>
    </w:p>
    <w:p>
      <w:pPr>
        <w:pStyle w:val="19"/>
        <w:numPr>
          <w:ilvl w:val="0"/>
          <w:numId w:val="19"/>
        </w:numPr>
        <w:tabs>
          <w:tab w:val="left" w:pos="847"/>
        </w:tabs>
        <w:spacing w:before="80" w:after="0" w:line="297" w:lineRule="auto"/>
        <w:ind w:left="839" w:right="1048" w:hanging="195"/>
        <w:jc w:val="left"/>
        <w:rPr>
          <w:sz w:val="20"/>
        </w:rPr>
      </w:pPr>
      <w:r>
        <w:rPr>
          <w:w w:val="0"/>
          <w:sz w:val="20"/>
        </w:rPr>
        <w:t>Connect all the test lines of the test object or its test cure end, and then connect the various test lines to the output terminal of the instrument, and check whether all the test lines are all connected.</w:t>
      </w:r>
    </w:p>
    <w:p>
      <w:pPr>
        <w:pStyle w:val="19"/>
        <w:numPr>
          <w:ilvl w:val="0"/>
          <w:numId w:val="19"/>
        </w:numPr>
        <w:tabs>
          <w:tab w:val="left" w:pos="864"/>
        </w:tabs>
        <w:spacing w:before="0" w:after="0" w:line="222" w:lineRule="exact"/>
        <w:ind w:left="863" w:right="0" w:hanging="202"/>
        <w:jc w:val="left"/>
        <w:rPr>
          <w:sz w:val="20"/>
        </w:rPr>
      </w:pPr>
      <w:r>
        <mc:AlternateContent>
          <mc:Choice Requires="wpg">
            <w:drawing>
              <wp:anchor distT="0" distB="0" distL="114300" distR="114300" simplePos="0" relativeHeight="251713536" behindDoc="1" locked="0" layoutInCell="1" allowOverlap="1">
                <wp:simplePos x="0" y="0"/>
                <wp:positionH relativeFrom="page">
                  <wp:posOffset>1698625</wp:posOffset>
                </wp:positionH>
                <wp:positionV relativeFrom="paragraph">
                  <wp:posOffset>215265</wp:posOffset>
                </wp:positionV>
                <wp:extent cx="4458335" cy="1127125"/>
                <wp:effectExtent l="635" t="635" r="6350" b="0"/>
                <wp:wrapTopAndBottom/>
                <wp:docPr id="92" name="组合 80"/>
                <wp:cNvGraphicFramePr/>
                <a:graphic xmlns:a="http://schemas.openxmlformats.org/drawingml/2006/main">
                  <a:graphicData uri="http://schemas.microsoft.com/office/word/2010/wordprocessingGroup">
                    <wpg:wgp>
                      <wpg:cNvGrpSpPr/>
                      <wpg:grpSpPr>
                        <a:xfrm>
                          <a:off x="0" y="0"/>
                          <a:ext cx="4458335" cy="1127125"/>
                          <a:chOff x="2676" y="340"/>
                          <a:chExt cx="7021" cy="1775"/>
                        </a:xfrm>
                      </wpg:grpSpPr>
                      <wps:wsp>
                        <wps:cNvPr id="90" name="任意多边形 81"/>
                        <wps:cNvSpPr/>
                        <wps:spPr>
                          <a:xfrm>
                            <a:off x="2675" y="339"/>
                            <a:ext cx="7021" cy="1775"/>
                          </a:xfrm>
                          <a:custGeom>
                            <a:avLst/>
                            <a:gdLst/>
                            <a:ahLst/>
                            <a:cxnLst/>
                            <a:pathLst>
                              <a:path w="7021" h="1775">
                                <a:moveTo>
                                  <a:pt x="7020" y="0"/>
                                </a:moveTo>
                                <a:lnTo>
                                  <a:pt x="0" y="0"/>
                                </a:lnTo>
                                <a:lnTo>
                                  <a:pt x="0" y="1774"/>
                                </a:lnTo>
                                <a:lnTo>
                                  <a:pt x="7020" y="1774"/>
                                </a:lnTo>
                                <a:lnTo>
                                  <a:pt x="7020" y="1768"/>
                                </a:lnTo>
                                <a:lnTo>
                                  <a:pt x="12" y="1768"/>
                                </a:lnTo>
                                <a:lnTo>
                                  <a:pt x="6" y="1762"/>
                                </a:lnTo>
                                <a:lnTo>
                                  <a:pt x="12" y="1762"/>
                                </a:lnTo>
                                <a:lnTo>
                                  <a:pt x="12" y="12"/>
                                </a:lnTo>
                                <a:lnTo>
                                  <a:pt x="6" y="12"/>
                                </a:lnTo>
                                <a:lnTo>
                                  <a:pt x="12" y="6"/>
                                </a:lnTo>
                                <a:lnTo>
                                  <a:pt x="7020" y="6"/>
                                </a:lnTo>
                                <a:lnTo>
                                  <a:pt x="7020" y="0"/>
                                </a:lnTo>
                                <a:close/>
                                <a:moveTo>
                                  <a:pt x="12" y="1762"/>
                                </a:moveTo>
                                <a:lnTo>
                                  <a:pt x="6" y="1762"/>
                                </a:lnTo>
                                <a:lnTo>
                                  <a:pt x="12" y="1768"/>
                                </a:lnTo>
                                <a:lnTo>
                                  <a:pt x="12" y="1762"/>
                                </a:lnTo>
                                <a:close/>
                                <a:moveTo>
                                  <a:pt x="7008" y="1762"/>
                                </a:moveTo>
                                <a:lnTo>
                                  <a:pt x="12" y="1762"/>
                                </a:lnTo>
                                <a:lnTo>
                                  <a:pt x="12" y="1768"/>
                                </a:lnTo>
                                <a:lnTo>
                                  <a:pt x="7008" y="1768"/>
                                </a:lnTo>
                                <a:lnTo>
                                  <a:pt x="7008" y="1762"/>
                                </a:lnTo>
                                <a:close/>
                                <a:moveTo>
                                  <a:pt x="7008" y="6"/>
                                </a:moveTo>
                                <a:lnTo>
                                  <a:pt x="7008" y="1768"/>
                                </a:lnTo>
                                <a:lnTo>
                                  <a:pt x="7014" y="1762"/>
                                </a:lnTo>
                                <a:lnTo>
                                  <a:pt x="7020" y="1762"/>
                                </a:lnTo>
                                <a:lnTo>
                                  <a:pt x="7020" y="12"/>
                                </a:lnTo>
                                <a:lnTo>
                                  <a:pt x="7014" y="12"/>
                                </a:lnTo>
                                <a:lnTo>
                                  <a:pt x="7008" y="6"/>
                                </a:lnTo>
                                <a:close/>
                                <a:moveTo>
                                  <a:pt x="7020" y="1762"/>
                                </a:moveTo>
                                <a:lnTo>
                                  <a:pt x="7014" y="1762"/>
                                </a:lnTo>
                                <a:lnTo>
                                  <a:pt x="7008" y="1768"/>
                                </a:lnTo>
                                <a:lnTo>
                                  <a:pt x="7020" y="1768"/>
                                </a:lnTo>
                                <a:lnTo>
                                  <a:pt x="7020" y="1762"/>
                                </a:lnTo>
                                <a:close/>
                                <a:moveTo>
                                  <a:pt x="12" y="6"/>
                                </a:moveTo>
                                <a:lnTo>
                                  <a:pt x="6" y="12"/>
                                </a:lnTo>
                                <a:lnTo>
                                  <a:pt x="12" y="12"/>
                                </a:lnTo>
                                <a:lnTo>
                                  <a:pt x="12" y="6"/>
                                </a:lnTo>
                                <a:close/>
                                <a:moveTo>
                                  <a:pt x="7008" y="6"/>
                                </a:moveTo>
                                <a:lnTo>
                                  <a:pt x="12" y="6"/>
                                </a:lnTo>
                                <a:lnTo>
                                  <a:pt x="12" y="12"/>
                                </a:lnTo>
                                <a:lnTo>
                                  <a:pt x="7008" y="12"/>
                                </a:lnTo>
                                <a:lnTo>
                                  <a:pt x="7008" y="6"/>
                                </a:lnTo>
                                <a:close/>
                                <a:moveTo>
                                  <a:pt x="7020" y="6"/>
                                </a:moveTo>
                                <a:lnTo>
                                  <a:pt x="7008" y="6"/>
                                </a:lnTo>
                                <a:lnTo>
                                  <a:pt x="7014" y="12"/>
                                </a:lnTo>
                                <a:lnTo>
                                  <a:pt x="7020" y="12"/>
                                </a:lnTo>
                                <a:lnTo>
                                  <a:pt x="7020" y="6"/>
                                </a:lnTo>
                                <a:close/>
                              </a:path>
                            </a:pathLst>
                          </a:custGeom>
                          <a:solidFill>
                            <a:srgbClr val="000000"/>
                          </a:solidFill>
                          <a:ln>
                            <a:noFill/>
                          </a:ln>
                        </wps:spPr>
                        <wps:bodyPr upright="1"/>
                      </wps:wsp>
                      <pic:pic xmlns:pic="http://schemas.openxmlformats.org/drawingml/2006/picture">
                        <pic:nvPicPr>
                          <pic:cNvPr id="91" name="图片 82"/>
                          <pic:cNvPicPr>
                            <a:picLocks noChangeAspect="1"/>
                          </pic:cNvPicPr>
                        </pic:nvPicPr>
                        <pic:blipFill>
                          <a:blip r:embed="rId72"/>
                          <a:stretch>
                            <a:fillRect/>
                          </a:stretch>
                        </pic:blipFill>
                        <pic:spPr>
                          <a:xfrm>
                            <a:off x="2806" y="411"/>
                            <a:ext cx="6782" cy="1630"/>
                          </a:xfrm>
                          <a:prstGeom prst="rect">
                            <a:avLst/>
                          </a:prstGeom>
                          <a:noFill/>
                          <a:ln>
                            <a:noFill/>
                          </a:ln>
                        </pic:spPr>
                      </pic:pic>
                    </wpg:wgp>
                  </a:graphicData>
                </a:graphic>
              </wp:anchor>
            </w:drawing>
          </mc:Choice>
          <mc:Fallback>
            <w:pict>
              <v:group id="组合 80" o:spid="_x0000_s1026" o:spt="203" style="position:absolute;left:0pt;margin-left:133.75pt;margin-top:16.95pt;height:88.75pt;width:351.05pt;mso-position-horizontal-relative:page;mso-wrap-distance-bottom:0pt;mso-wrap-distance-top:0pt;z-index:-251602944;mso-width-relative:page;mso-height-relative:page;" coordorigin="2676,340" coordsize="7021,1775" o:gfxdata="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">
                <o:lock v:ext="edit" aspectratio="f"/>
                <v:shape id="任意多边形 81" o:spid="_x0000_s1026" o:spt="100" style="position:absolute;left:2675;top:339;height:1775;width:7021;" fillcolor="#000000" filled="t" stroked="f" coordsize="7021,1775" o:gfxdata="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A41P7gAAADbAAAA&#10;DwAAAAAAAAABACAAAAAiAAAAZHJzL2Rvd25yZXYueG1sUEsBAhQAFAAAAAgAh07iQDMvBZ47AAAA&#10;OQAAABAAAAAAAAAAAQAgAAAABwEAAGRycy9zaGFwZXhtbC54bWxQSwUGAAAAAAYABgBbAQAAsQMA&#10;AAAA&#10;" path="m7020,0l0,0,0,1774,7020,1774,7020,1768,12,1768,6,1762,12,1762,12,12,6,12,12,6,7020,6,7020,0xm12,1762l6,1762,12,1768,12,1762xm7008,1762l12,1762,12,1768,7008,1768,7008,1762xm7008,6l7008,1768,7014,1762,7020,1762,7020,12,7014,12,7008,6xm7020,1762l7014,1762,7008,1768,7020,1768,7020,1762xm12,6l6,12,12,12,12,6xm7008,6l12,6,12,12,7008,12,7008,6xm7020,6l7008,6,7014,12,7020,12,7020,6xe">
                  <v:fill on="t" focussize="0,0"/>
                  <v:stroke on="f"/>
                  <v:imagedata o:title=""/>
                  <o:lock v:ext="edit" aspectratio="f"/>
                </v:shape>
                <v:shape id="图片 82" o:spid="_x0000_s1026" o:spt="75" alt="" type="#_x0000_t75" style="position:absolute;left:2806;top:411;height:1630;width:6782;" filled="f" o:preferrelative="t" stroked="f" coordsize="21600,21600" o:gfxdata="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aVvQAA&#10;ANsAAAAPAAAAAAAAAAEAIAAAACIAAABkcnMvZG93bnJldi54bWxQSwECFAAUAAAACACHTuJAMy8F&#10;njsAAAA5AAAAEAAAAAAAAAABACAAAAAMAQAAZHJzL3NoYXBleG1sLnhtbFBLBQYAAAAABgAGAFsB&#10;AAC2AwAAAAA=&#10;">
                  <v:fill on="f" focussize="0,0"/>
                  <v:stroke on="f"/>
                  <v:imagedata r:id="rId72" o:title=""/>
                  <o:lock v:ext="edit" aspectratio="t"/>
                </v:shape>
                <w10:wrap type="topAndBottom"/>
              </v:group>
            </w:pict>
          </mc:Fallback>
        </mc:AlternateContent>
      </w:r>
      <w:r>
        <w:rPr>
          <w:sz w:val="20"/>
        </w:rPr>
        <w:t>Turning on the input "power switch" display for this instrument will appear immediately:</w:t>
      </w:r>
    </w:p>
    <w:p>
      <w:pPr>
        <w:pStyle w:val="11"/>
        <w:spacing w:before="51" w:after="67" w:line="249" w:lineRule="auto"/>
        <w:ind w:left="856" w:right="1374" w:hanging="41"/>
      </w:pPr>
      <w:r>
        <w:t>When the indicator is fully on, immediately check whether the indicator is normal.Then the program will automatically appear the memory group and test parameters at the last time of the last test of the instrument, and enter the pending test and setting mode, when the display will appear:</w:t>
      </w:r>
    </w:p>
    <w:p>
      <w:pPr>
        <w:pStyle w:val="11"/>
        <w:ind w:left="2354"/>
      </w:pPr>
      <w:r>
        <mc:AlternateContent>
          <mc:Choice Requires="wpg">
            <w:drawing>
              <wp:inline distT="0" distB="0" distL="114300" distR="114300">
                <wp:extent cx="4420870" cy="1279525"/>
                <wp:effectExtent l="0" t="0" r="13970" b="635"/>
                <wp:docPr id="6" name="组合 83"/>
                <wp:cNvGraphicFramePr/>
                <a:graphic xmlns:a="http://schemas.openxmlformats.org/drawingml/2006/main">
                  <a:graphicData uri="http://schemas.microsoft.com/office/word/2010/wordprocessingGroup">
                    <wpg:wgp>
                      <wpg:cNvGrpSpPr/>
                      <wpg:grpSpPr>
                        <a:xfrm>
                          <a:off x="0" y="0"/>
                          <a:ext cx="4420870" cy="1279525"/>
                          <a:chOff x="0" y="0"/>
                          <a:chExt cx="6962" cy="2015"/>
                        </a:xfrm>
                      </wpg:grpSpPr>
                      <wps:wsp>
                        <wps:cNvPr id="4" name="任意多边形 84"/>
                        <wps:cNvSpPr/>
                        <wps:spPr>
                          <a:xfrm>
                            <a:off x="0" y="0"/>
                            <a:ext cx="6962" cy="2015"/>
                          </a:xfrm>
                          <a:custGeom>
                            <a:avLst/>
                            <a:gdLst/>
                            <a:ahLst/>
                            <a:cxnLst/>
                            <a:pathLst>
                              <a:path w="6962" h="2015">
                                <a:moveTo>
                                  <a:pt x="6961" y="0"/>
                                </a:moveTo>
                                <a:lnTo>
                                  <a:pt x="0" y="0"/>
                                </a:lnTo>
                                <a:lnTo>
                                  <a:pt x="0" y="2015"/>
                                </a:lnTo>
                                <a:lnTo>
                                  <a:pt x="6961" y="2015"/>
                                </a:lnTo>
                                <a:lnTo>
                                  <a:pt x="6961" y="2009"/>
                                </a:lnTo>
                                <a:lnTo>
                                  <a:pt x="12" y="2009"/>
                                </a:lnTo>
                                <a:lnTo>
                                  <a:pt x="6" y="2002"/>
                                </a:lnTo>
                                <a:lnTo>
                                  <a:pt x="12" y="2002"/>
                                </a:lnTo>
                                <a:lnTo>
                                  <a:pt x="12" y="12"/>
                                </a:lnTo>
                                <a:lnTo>
                                  <a:pt x="6" y="12"/>
                                </a:lnTo>
                                <a:lnTo>
                                  <a:pt x="12" y="6"/>
                                </a:lnTo>
                                <a:lnTo>
                                  <a:pt x="6961" y="6"/>
                                </a:lnTo>
                                <a:lnTo>
                                  <a:pt x="6961" y="0"/>
                                </a:lnTo>
                                <a:close/>
                                <a:moveTo>
                                  <a:pt x="12" y="2002"/>
                                </a:moveTo>
                                <a:lnTo>
                                  <a:pt x="6" y="2002"/>
                                </a:lnTo>
                                <a:lnTo>
                                  <a:pt x="12" y="2009"/>
                                </a:lnTo>
                                <a:lnTo>
                                  <a:pt x="12" y="2002"/>
                                </a:lnTo>
                                <a:close/>
                                <a:moveTo>
                                  <a:pt x="6949" y="2002"/>
                                </a:moveTo>
                                <a:lnTo>
                                  <a:pt x="12" y="2002"/>
                                </a:lnTo>
                                <a:lnTo>
                                  <a:pt x="12" y="2009"/>
                                </a:lnTo>
                                <a:lnTo>
                                  <a:pt x="6949" y="2009"/>
                                </a:lnTo>
                                <a:lnTo>
                                  <a:pt x="6949" y="2002"/>
                                </a:lnTo>
                                <a:close/>
                                <a:moveTo>
                                  <a:pt x="6949" y="6"/>
                                </a:moveTo>
                                <a:lnTo>
                                  <a:pt x="6949" y="2009"/>
                                </a:lnTo>
                                <a:lnTo>
                                  <a:pt x="6955" y="2002"/>
                                </a:lnTo>
                                <a:lnTo>
                                  <a:pt x="6961" y="2002"/>
                                </a:lnTo>
                                <a:lnTo>
                                  <a:pt x="6961" y="12"/>
                                </a:lnTo>
                                <a:lnTo>
                                  <a:pt x="6955" y="12"/>
                                </a:lnTo>
                                <a:lnTo>
                                  <a:pt x="6949" y="6"/>
                                </a:lnTo>
                                <a:close/>
                                <a:moveTo>
                                  <a:pt x="6961" y="2002"/>
                                </a:moveTo>
                                <a:lnTo>
                                  <a:pt x="6955" y="2002"/>
                                </a:lnTo>
                                <a:lnTo>
                                  <a:pt x="6949" y="2009"/>
                                </a:lnTo>
                                <a:lnTo>
                                  <a:pt x="6961" y="2009"/>
                                </a:lnTo>
                                <a:lnTo>
                                  <a:pt x="6961" y="2002"/>
                                </a:lnTo>
                                <a:close/>
                                <a:moveTo>
                                  <a:pt x="12" y="6"/>
                                </a:moveTo>
                                <a:lnTo>
                                  <a:pt x="6" y="12"/>
                                </a:lnTo>
                                <a:lnTo>
                                  <a:pt x="12" y="12"/>
                                </a:lnTo>
                                <a:lnTo>
                                  <a:pt x="12" y="6"/>
                                </a:lnTo>
                                <a:close/>
                                <a:moveTo>
                                  <a:pt x="6949" y="6"/>
                                </a:moveTo>
                                <a:lnTo>
                                  <a:pt x="12" y="6"/>
                                </a:lnTo>
                                <a:lnTo>
                                  <a:pt x="12" y="12"/>
                                </a:lnTo>
                                <a:lnTo>
                                  <a:pt x="6949" y="12"/>
                                </a:lnTo>
                                <a:lnTo>
                                  <a:pt x="6949" y="6"/>
                                </a:lnTo>
                                <a:close/>
                                <a:moveTo>
                                  <a:pt x="6961" y="6"/>
                                </a:moveTo>
                                <a:lnTo>
                                  <a:pt x="6949" y="6"/>
                                </a:lnTo>
                                <a:lnTo>
                                  <a:pt x="6955" y="12"/>
                                </a:lnTo>
                                <a:lnTo>
                                  <a:pt x="6961" y="12"/>
                                </a:lnTo>
                                <a:lnTo>
                                  <a:pt x="6961" y="6"/>
                                </a:lnTo>
                                <a:close/>
                              </a:path>
                            </a:pathLst>
                          </a:custGeom>
                          <a:solidFill>
                            <a:srgbClr val="000000"/>
                          </a:solidFill>
                          <a:ln>
                            <a:noFill/>
                          </a:ln>
                        </wps:spPr>
                        <wps:bodyPr upright="1"/>
                      </wps:wsp>
                      <pic:pic xmlns:pic="http://schemas.openxmlformats.org/drawingml/2006/picture">
                        <pic:nvPicPr>
                          <pic:cNvPr id="5" name="图片 85"/>
                          <pic:cNvPicPr>
                            <a:picLocks noChangeAspect="1"/>
                          </pic:cNvPicPr>
                        </pic:nvPicPr>
                        <pic:blipFill>
                          <a:blip r:embed="rId73"/>
                          <a:stretch>
                            <a:fillRect/>
                          </a:stretch>
                        </pic:blipFill>
                        <pic:spPr>
                          <a:xfrm>
                            <a:off x="130" y="72"/>
                            <a:ext cx="6761" cy="1839"/>
                          </a:xfrm>
                          <a:prstGeom prst="rect">
                            <a:avLst/>
                          </a:prstGeom>
                          <a:noFill/>
                          <a:ln>
                            <a:noFill/>
                          </a:ln>
                        </pic:spPr>
                      </pic:pic>
                    </wpg:wgp>
                  </a:graphicData>
                </a:graphic>
              </wp:inline>
            </w:drawing>
          </mc:Choice>
          <mc:Fallback>
            <w:pict>
              <v:group id="组合 83" o:spid="_x0000_s1026" o:spt="203" style="height:100.75pt;width:348.1pt;" coordsize="6962,2015" o:gfxdata="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">
                <o:lock v:ext="edit" aspectratio="f"/>
                <v:shape id="任意多边形 84" o:spid="_x0000_s1026" o:spt="100" style="position:absolute;left:0;top:0;height:2015;width:6962;" fillcolor="#000000" filled="t" stroked="f" coordsize="6962,2015" o:gfxdata="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ZEHLsAAADa&#10;AAAADwAAAAAAAAABACAAAAAiAAAAZHJzL2Rvd25yZXYueG1sUEsBAhQAFAAAAAgAh07iQDMvBZ47&#10;AAAAOQAAABAAAAAAAAAAAQAgAAAACgEAAGRycy9zaGFwZXhtbC54bWxQSwUGAAAAAAYABgBbAQAA&#10;tAMAAAAA&#10;" path="m6961,0l0,0,0,2015,6961,2015,6961,2009,12,2009,6,2002,12,2002,12,12,6,12,12,6,6961,6,6961,0xm12,2002l6,2002,12,2009,12,2002xm6949,2002l12,2002,12,2009,6949,2009,6949,2002xm6949,6l6949,2009,6955,2002,6961,2002,6961,12,6955,12,6949,6xm6961,2002l6955,2002,6949,2009,6961,2009,6961,2002xm12,6l6,12,12,12,12,6xm6949,6l12,6,12,12,6949,12,6949,6xm6961,6l6949,6,6955,12,6961,12,6961,6xe">
                  <v:fill on="t" focussize="0,0"/>
                  <v:stroke on="f"/>
                  <v:imagedata o:title=""/>
                  <o:lock v:ext="edit" aspectratio="f"/>
                </v:shape>
                <v:shape id="图片 85" o:spid="_x0000_s1026" o:spt="75" alt="" type="#_x0000_t75" style="position:absolute;left:130;top:72;height:1839;width:6761;" filled="f" o:preferrelative="t" stroked="f" coordsize="21600,21600" o:gfxdata="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lzjbsAAADa&#10;AAAADwAAAAAAAAABACAAAAAiAAAAZHJzL2Rvd25yZXYueG1sUEsBAhQAFAAAAAgAh07iQDMvBZ47&#10;AAAAOQAAABAAAAAAAAAAAQAgAAAACgEAAGRycy9zaGFwZXhtbC54bWxQSwUGAAAAAAYABgBbAQAA&#10;tAMAAAAA&#10;">
                  <v:fill on="f" focussize="0,0"/>
                  <v:stroke on="f"/>
                  <v:imagedata r:id="rId73" o:title=""/>
                  <o:lock v:ext="edit" aspectratio="t"/>
                </v:shape>
                <w10:wrap type="none"/>
                <w10:anchorlock/>
              </v:group>
            </w:pict>
          </mc:Fallback>
        </mc:AlternateContent>
      </w:r>
    </w:p>
    <w:p>
      <w:pPr>
        <w:pStyle w:val="19"/>
        <w:numPr>
          <w:ilvl w:val="0"/>
          <w:numId w:val="19"/>
        </w:numPr>
        <w:tabs>
          <w:tab w:val="left" w:pos="917"/>
        </w:tabs>
        <w:spacing w:before="73" w:after="0" w:line="280" w:lineRule="auto"/>
        <w:ind w:left="969" w:right="2092" w:hanging="255"/>
        <w:jc w:val="left"/>
        <w:rPr>
          <w:sz w:val="20"/>
        </w:rPr>
      </w:pPr>
      <w:r>
        <w:rPr>
          <w:w w:val="0"/>
          <w:sz w:val="20"/>
        </w:rPr>
        <w:t>If you want to reset the test parameters, press SET to set the parameters. For details, refer to the setting methods, procedures and steps.</w:t>
      </w:r>
    </w:p>
    <w:p>
      <w:pPr>
        <w:pStyle w:val="19"/>
        <w:numPr>
          <w:ilvl w:val="0"/>
          <w:numId w:val="19"/>
        </w:numPr>
        <w:tabs>
          <w:tab w:val="left" w:pos="855"/>
        </w:tabs>
        <w:spacing w:before="2" w:after="0" w:line="280" w:lineRule="auto"/>
        <w:ind w:left="838" w:right="1151" w:hanging="186"/>
        <w:jc w:val="left"/>
        <w:rPr>
          <w:sz w:val="20"/>
        </w:rPr>
      </w:pPr>
      <w:r>
        <w:rPr>
          <w:w w:val="0"/>
          <w:sz w:val="20"/>
        </w:rPr>
        <w:t>If you want to call the test parameters in the memory group for test, press SET and the program enters the setting mode of the memory group and the LCD display:</w:t>
      </w:r>
    </w:p>
    <w:p>
      <w:pPr>
        <w:pStyle w:val="11"/>
        <w:ind w:left="2320"/>
      </w:pPr>
      <w:r>
        <mc:AlternateContent>
          <mc:Choice Requires="wpg">
            <w:drawing>
              <wp:inline distT="0" distB="0" distL="114300" distR="114300">
                <wp:extent cx="4473575" cy="1228725"/>
                <wp:effectExtent l="0" t="0" r="6985" b="5715"/>
                <wp:docPr id="3" name="组合 86"/>
                <wp:cNvGraphicFramePr/>
                <a:graphic xmlns:a="http://schemas.openxmlformats.org/drawingml/2006/main">
                  <a:graphicData uri="http://schemas.microsoft.com/office/word/2010/wordprocessingGroup">
                    <wpg:wgp>
                      <wpg:cNvGrpSpPr/>
                      <wpg:grpSpPr>
                        <a:xfrm>
                          <a:off x="0" y="0"/>
                          <a:ext cx="4473575" cy="1228725"/>
                          <a:chOff x="0" y="0"/>
                          <a:chExt cx="7045" cy="1935"/>
                        </a:xfrm>
                      </wpg:grpSpPr>
                      <wps:wsp>
                        <wps:cNvPr id="1" name="任意多边形 87"/>
                        <wps:cNvSpPr/>
                        <wps:spPr>
                          <a:xfrm>
                            <a:off x="0" y="0"/>
                            <a:ext cx="7045" cy="1935"/>
                          </a:xfrm>
                          <a:custGeom>
                            <a:avLst/>
                            <a:gdLst/>
                            <a:ahLst/>
                            <a:cxnLst/>
                            <a:pathLst>
                              <a:path w="7045" h="1935">
                                <a:moveTo>
                                  <a:pt x="7045" y="0"/>
                                </a:moveTo>
                                <a:lnTo>
                                  <a:pt x="0" y="0"/>
                                </a:lnTo>
                                <a:lnTo>
                                  <a:pt x="0" y="1934"/>
                                </a:lnTo>
                                <a:lnTo>
                                  <a:pt x="7045" y="1934"/>
                                </a:lnTo>
                                <a:lnTo>
                                  <a:pt x="7045" y="1928"/>
                                </a:lnTo>
                                <a:lnTo>
                                  <a:pt x="13" y="1928"/>
                                </a:lnTo>
                                <a:lnTo>
                                  <a:pt x="6" y="1922"/>
                                </a:lnTo>
                                <a:lnTo>
                                  <a:pt x="13" y="1922"/>
                                </a:lnTo>
                                <a:lnTo>
                                  <a:pt x="13" y="13"/>
                                </a:lnTo>
                                <a:lnTo>
                                  <a:pt x="6" y="13"/>
                                </a:lnTo>
                                <a:lnTo>
                                  <a:pt x="13" y="6"/>
                                </a:lnTo>
                                <a:lnTo>
                                  <a:pt x="7045" y="6"/>
                                </a:lnTo>
                                <a:lnTo>
                                  <a:pt x="7045" y="0"/>
                                </a:lnTo>
                                <a:close/>
                                <a:moveTo>
                                  <a:pt x="13" y="1922"/>
                                </a:moveTo>
                                <a:lnTo>
                                  <a:pt x="6" y="1922"/>
                                </a:lnTo>
                                <a:lnTo>
                                  <a:pt x="13" y="1928"/>
                                </a:lnTo>
                                <a:lnTo>
                                  <a:pt x="13" y="1922"/>
                                </a:lnTo>
                                <a:close/>
                                <a:moveTo>
                                  <a:pt x="7032" y="1922"/>
                                </a:moveTo>
                                <a:lnTo>
                                  <a:pt x="13" y="1922"/>
                                </a:lnTo>
                                <a:lnTo>
                                  <a:pt x="13" y="1928"/>
                                </a:lnTo>
                                <a:lnTo>
                                  <a:pt x="7032" y="1928"/>
                                </a:lnTo>
                                <a:lnTo>
                                  <a:pt x="7032" y="1922"/>
                                </a:lnTo>
                                <a:close/>
                                <a:moveTo>
                                  <a:pt x="7032" y="6"/>
                                </a:moveTo>
                                <a:lnTo>
                                  <a:pt x="7032" y="1928"/>
                                </a:lnTo>
                                <a:lnTo>
                                  <a:pt x="7038" y="1922"/>
                                </a:lnTo>
                                <a:lnTo>
                                  <a:pt x="7045" y="1922"/>
                                </a:lnTo>
                                <a:lnTo>
                                  <a:pt x="7045" y="13"/>
                                </a:lnTo>
                                <a:lnTo>
                                  <a:pt x="7038" y="13"/>
                                </a:lnTo>
                                <a:lnTo>
                                  <a:pt x="7032" y="6"/>
                                </a:lnTo>
                                <a:close/>
                                <a:moveTo>
                                  <a:pt x="7045" y="1922"/>
                                </a:moveTo>
                                <a:lnTo>
                                  <a:pt x="7038" y="1922"/>
                                </a:lnTo>
                                <a:lnTo>
                                  <a:pt x="7032" y="1928"/>
                                </a:lnTo>
                                <a:lnTo>
                                  <a:pt x="7045" y="1928"/>
                                </a:lnTo>
                                <a:lnTo>
                                  <a:pt x="7045" y="1922"/>
                                </a:lnTo>
                                <a:close/>
                                <a:moveTo>
                                  <a:pt x="13" y="6"/>
                                </a:moveTo>
                                <a:lnTo>
                                  <a:pt x="6" y="13"/>
                                </a:lnTo>
                                <a:lnTo>
                                  <a:pt x="13" y="13"/>
                                </a:lnTo>
                                <a:lnTo>
                                  <a:pt x="13" y="6"/>
                                </a:lnTo>
                                <a:close/>
                                <a:moveTo>
                                  <a:pt x="7032" y="6"/>
                                </a:moveTo>
                                <a:lnTo>
                                  <a:pt x="13" y="6"/>
                                </a:lnTo>
                                <a:lnTo>
                                  <a:pt x="13" y="13"/>
                                </a:lnTo>
                                <a:lnTo>
                                  <a:pt x="7032" y="13"/>
                                </a:lnTo>
                                <a:lnTo>
                                  <a:pt x="7032" y="6"/>
                                </a:lnTo>
                                <a:close/>
                                <a:moveTo>
                                  <a:pt x="7045" y="6"/>
                                </a:moveTo>
                                <a:lnTo>
                                  <a:pt x="7032" y="6"/>
                                </a:lnTo>
                                <a:lnTo>
                                  <a:pt x="7038" y="13"/>
                                </a:lnTo>
                                <a:lnTo>
                                  <a:pt x="7045" y="13"/>
                                </a:lnTo>
                                <a:lnTo>
                                  <a:pt x="7045" y="6"/>
                                </a:lnTo>
                                <a:close/>
                              </a:path>
                            </a:pathLst>
                          </a:custGeom>
                          <a:solidFill>
                            <a:srgbClr val="000000"/>
                          </a:solidFill>
                          <a:ln>
                            <a:noFill/>
                          </a:ln>
                        </wps:spPr>
                        <wps:bodyPr upright="1"/>
                      </wps:wsp>
                      <pic:pic xmlns:pic="http://schemas.openxmlformats.org/drawingml/2006/picture">
                        <pic:nvPicPr>
                          <pic:cNvPr id="2" name="图片 88"/>
                          <pic:cNvPicPr>
                            <a:picLocks noChangeAspect="1"/>
                          </pic:cNvPicPr>
                        </pic:nvPicPr>
                        <pic:blipFill>
                          <a:blip r:embed="rId74"/>
                          <a:stretch>
                            <a:fillRect/>
                          </a:stretch>
                        </pic:blipFill>
                        <pic:spPr>
                          <a:xfrm>
                            <a:off x="134" y="73"/>
                            <a:ext cx="6816" cy="1737"/>
                          </a:xfrm>
                          <a:prstGeom prst="rect">
                            <a:avLst/>
                          </a:prstGeom>
                          <a:noFill/>
                          <a:ln>
                            <a:noFill/>
                          </a:ln>
                        </pic:spPr>
                      </pic:pic>
                    </wpg:wgp>
                  </a:graphicData>
                </a:graphic>
              </wp:inline>
            </w:drawing>
          </mc:Choice>
          <mc:Fallback>
            <w:pict>
              <v:group id="组合 86" o:spid="_x0000_s1026" o:spt="203" style="height:96.75pt;width:352.25pt;" coordsize="7045,1935" o:gfxdata="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">
                <o:lock v:ext="edit" aspectratio="f"/>
                <v:shape id="任意多边形 87" o:spid="_x0000_s1026" o:spt="100" style="position:absolute;left:0;top:0;height:1935;width:7045;" fillcolor="#000000" filled="t" stroked="f" coordsize="7045,1935" o:gfxdata="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IIBLsAAADa&#10;AAAADwAAAAAAAAABACAAAAAiAAAAZHJzL2Rvd25yZXYueG1sUEsBAhQAFAAAAAgAh07iQDMvBZ47&#10;AAAAOQAAABAAAAAAAAAAAQAgAAAACgEAAGRycy9zaGFwZXhtbC54bWxQSwUGAAAAAAYABgBbAQAA&#10;tAMAAAAA&#10;" path="m7045,0l0,0,0,1934,7045,1934,7045,1928,13,1928,6,1922,13,1922,13,13,6,13,13,6,7045,6,7045,0xm13,1922l6,1922,13,1928,13,1922xm7032,1922l13,1922,13,1928,7032,1928,7032,1922xm7032,6l7032,1928,7038,1922,7045,1922,7045,13,7038,13,7032,6xm7045,1922l7038,1922,7032,1928,7045,1928,7045,1922xm13,6l6,13,13,13,13,6xm7032,6l13,6,13,13,7032,13,7032,6xm7045,6l7032,6,7038,13,7045,13,7045,6xe">
                  <v:fill on="t" focussize="0,0"/>
                  <v:stroke on="f"/>
                  <v:imagedata o:title=""/>
                  <o:lock v:ext="edit" aspectratio="f"/>
                </v:shape>
                <v:shape id="图片 88" o:spid="_x0000_s1026" o:spt="75" alt="" type="#_x0000_t75" style="position:absolute;left:134;top:73;height:1737;width:6816;" filled="f" o:preferrelative="t" stroked="f" coordsize="21600,21600" o:gfxdata="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UYyK8AAAA&#10;2gAAAA8AAAAAAAAAAQAgAAAAIgAAAGRycy9kb3ducmV2LnhtbFBLAQIUABQAAAAIAIdO4kAzLwWe&#10;OwAAADkAAAAQAAAAAAAAAAEAIAAAAAsBAABkcnMvc2hhcGV4bWwueG1sUEsFBgAAAAAGAAYAWwEA&#10;ALUDAAAAAA==&#10;">
                  <v:fill on="f" focussize="0,0"/>
                  <v:stroke on="f"/>
                  <v:imagedata r:id="rId74" o:title=""/>
                  <o:lock v:ext="edit" aspectratio="t"/>
                </v:shape>
                <w10:wrap type="none"/>
                <w10:anchorlock/>
              </v:group>
            </w:pict>
          </mc:Fallback>
        </mc:AlternateContent>
      </w:r>
    </w:p>
    <w:p>
      <w:pPr>
        <w:pStyle w:val="11"/>
        <w:tabs>
          <w:tab w:val="left" w:pos="1724"/>
          <w:tab w:val="left" w:pos="2624"/>
        </w:tabs>
        <w:spacing w:before="117"/>
      </w:pPr>
      <w:r>
        <w:drawing>
          <wp:anchor distT="0" distB="0" distL="114300" distR="114300" simplePos="0" relativeHeight="251672576" behindDoc="1" locked="0" layoutInCell="1" allowOverlap="1">
            <wp:simplePos x="0" y="0"/>
            <wp:positionH relativeFrom="page">
              <wp:posOffset>1148080</wp:posOffset>
            </wp:positionH>
            <wp:positionV relativeFrom="paragraph">
              <wp:posOffset>78105</wp:posOffset>
            </wp:positionV>
            <wp:extent cx="162560" cy="107950"/>
            <wp:effectExtent l="0" t="0" r="5080" b="13970"/>
            <wp:wrapNone/>
            <wp:docPr id="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6.png"/>
                    <pic:cNvPicPr>
                      <a:picLocks noChangeAspect="1"/>
                    </pic:cNvPicPr>
                  </pic:nvPicPr>
                  <pic:blipFill>
                    <a:blip r:embed="rId75"/>
                    <a:stretch>
                      <a:fillRect/>
                    </a:stretch>
                  </pic:blipFill>
                  <pic:spPr>
                    <a:xfrm>
                      <a:off x="0" y="0"/>
                      <a:ext cx="162560" cy="107950"/>
                    </a:xfrm>
                    <a:prstGeom prst="rect">
                      <a:avLst/>
                    </a:prstGeom>
                    <a:noFill/>
                    <a:ln>
                      <a:noFill/>
                    </a:ln>
                  </pic:spPr>
                </pic:pic>
              </a:graphicData>
            </a:graphic>
          </wp:anchor>
        </w:drawing>
      </w:r>
      <w:r>
        <w:drawing>
          <wp:anchor distT="0" distB="0" distL="114300" distR="114300" simplePos="0" relativeHeight="251673600" behindDoc="1" locked="0" layoutInCell="1" allowOverlap="1">
            <wp:simplePos x="0" y="0"/>
            <wp:positionH relativeFrom="page">
              <wp:posOffset>1711325</wp:posOffset>
            </wp:positionH>
            <wp:positionV relativeFrom="paragraph">
              <wp:posOffset>121285</wp:posOffset>
            </wp:positionV>
            <wp:extent cx="187325" cy="87630"/>
            <wp:effectExtent l="0" t="0" r="10795" b="3810"/>
            <wp:wrapNone/>
            <wp:docPr id="2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7.png"/>
                    <pic:cNvPicPr>
                      <a:picLocks noChangeAspect="1"/>
                    </pic:cNvPicPr>
                  </pic:nvPicPr>
                  <pic:blipFill>
                    <a:blip r:embed="rId76"/>
                    <a:stretch>
                      <a:fillRect/>
                    </a:stretch>
                  </pic:blipFill>
                  <pic:spPr>
                    <a:xfrm>
                      <a:off x="0" y="0"/>
                      <a:ext cx="187325" cy="87630"/>
                    </a:xfrm>
                    <a:prstGeom prst="rect">
                      <a:avLst/>
                    </a:prstGeom>
                    <a:noFill/>
                    <a:ln>
                      <a:noFill/>
                    </a:ln>
                  </pic:spPr>
                </pic:pic>
              </a:graphicData>
            </a:graphic>
          </wp:anchor>
        </w:drawing>
      </w:r>
      <w:r>
        <w:t>Please use"</w:t>
      </w:r>
      <w:r>
        <w:rPr>
          <w:i/>
          <w:sz w:val="21"/>
        </w:rPr>
        <w:tab/>
      </w:r>
      <w:r>
        <w:t>"And"</w:t>
      </w:r>
      <w:r>
        <w:tab/>
      </w:r>
      <w:r>
        <w:t>Within the key will select, the program memory group is 1-5.</w:t>
      </w:r>
    </w:p>
    <w:p>
      <w:pPr>
        <w:pStyle w:val="11"/>
        <w:spacing w:before="77" w:line="348" w:lineRule="auto"/>
        <w:ind w:left="810" w:right="1714" w:hanging="41"/>
      </w:pPr>
      <w:r>
        <w:t>After the memory group is selected, press "EXIT" to leave the parameter setting mode and return to the pending test and setting mode. The program will automatically call out the test parameters of the memory group and wait for the test. The LCD display will display the test parameters of the memory group.</w:t>
      </w:r>
    </w:p>
    <w:p>
      <w:pPr>
        <w:spacing w:after="0" w:line="348" w:lineRule="auto"/>
        <w:sectPr>
          <w:footerReference r:id="rId18" w:type="default"/>
          <w:pgSz w:w="11910" w:h="16840"/>
          <w:pgMar w:top="1060" w:right="40" w:bottom="720" w:left="380" w:header="694" w:footer="538" w:gutter="0"/>
          <w:pgNumType w:fmt="decimal"/>
          <w:cols w:space="720" w:num="1"/>
        </w:sectPr>
      </w:pPr>
    </w:p>
    <w:p>
      <w:pPr>
        <w:pStyle w:val="11"/>
        <w:spacing w:before="11"/>
        <w:rPr>
          <w:sz w:val="19"/>
        </w:rPr>
      </w:pPr>
    </w:p>
    <w:p>
      <w:pPr>
        <w:pStyle w:val="19"/>
        <w:numPr>
          <w:ilvl w:val="0"/>
          <w:numId w:val="19"/>
        </w:numPr>
        <w:tabs>
          <w:tab w:val="left" w:pos="1089"/>
        </w:tabs>
        <w:spacing w:before="71" w:after="0" w:line="242" w:lineRule="auto"/>
        <w:ind w:left="1088" w:right="996" w:hanging="202"/>
        <w:jc w:val="left"/>
        <w:rPr>
          <w:sz w:val="20"/>
        </w:rPr>
      </w:pPr>
      <w:bookmarkStart w:id="28" w:name="页 22"/>
      <w:bookmarkEnd w:id="28"/>
      <w:r>
        <w:rPr>
          <w:sz w:val="20"/>
        </w:rPr>
        <w:t>If you want to test, press the TEST switch, when the green TEST indicator on the panel comes on and the timer starts timing.Do not touch the items to be tested to ensure safety.The display displays the following message for the test:</w:t>
      </w:r>
    </w:p>
    <w:p>
      <w:pPr>
        <w:pStyle w:val="11"/>
        <w:spacing w:before="9"/>
        <w:rPr>
          <w:sz w:val="29"/>
        </w:rPr>
      </w:pPr>
    </w:p>
    <w:p>
      <w:pPr>
        <w:spacing w:before="0"/>
        <w:ind w:left="2848" w:right="0" w:firstLine="0"/>
        <w:jc w:val="left"/>
        <w:rPr>
          <w:sz w:val="18"/>
        </w:rPr>
      </w:pPr>
      <w:r>
        <w:rPr>
          <w:sz w:val="18"/>
        </w:rPr>
        <w:t>Dwell MX XXX.X s</w:t>
      </w:r>
    </w:p>
    <w:p>
      <w:pPr>
        <w:tabs>
          <w:tab w:val="left" w:pos="4203"/>
        </w:tabs>
        <w:spacing w:before="2"/>
        <w:ind w:left="2848" w:right="0" w:firstLine="0"/>
        <w:jc w:val="left"/>
        <w:rPr>
          <w:sz w:val="18"/>
        </w:rPr>
      </w:pPr>
      <w:r>
        <w:rPr>
          <w:sz w:val="18"/>
        </w:rPr>
        <w:t>XX.X A</w:t>
      </w:r>
      <w:r>
        <w:rPr>
          <w:sz w:val="18"/>
        </w:rPr>
        <w:tab/>
      </w:r>
      <w:r>
        <w:rPr>
          <w:sz w:val="18"/>
        </w:rPr>
        <w:t>XXX  mΩ</w:t>
      </w:r>
    </w:p>
    <w:p>
      <w:pPr>
        <w:pStyle w:val="11"/>
        <w:spacing w:before="27" w:line="249" w:lineRule="auto"/>
        <w:ind w:left="924" w:right="1352" w:firstLine="57"/>
      </w:pPr>
      <w:r>
        <w:t>After the test, the instrument will automatically turn off the output, the green indicator light on the TEST switch will light on, and make a "beep" sound, indicating that the test item passes the test, and the display will appear "PASS" and the value of the test results.</w:t>
      </w:r>
    </w:p>
    <w:p>
      <w:pPr>
        <w:pStyle w:val="11"/>
        <w:spacing w:before="39" w:line="276" w:lineRule="auto"/>
        <w:ind w:left="933" w:right="1470" w:hanging="40"/>
      </w:pPr>
      <w:r>
        <w:t>To continue with the test, press the TEST switch again.To see the original setting, press the RESET switch, and the program will immediately clear the test results and display the original setting.</w:t>
      </w:r>
    </w:p>
    <w:p>
      <w:pPr>
        <w:pStyle w:val="19"/>
        <w:numPr>
          <w:ilvl w:val="0"/>
          <w:numId w:val="19"/>
        </w:numPr>
        <w:tabs>
          <w:tab w:val="left" w:pos="1054"/>
        </w:tabs>
        <w:spacing w:before="130" w:after="0" w:line="280" w:lineRule="auto"/>
        <w:ind w:left="947" w:right="1031" w:hanging="96"/>
        <w:jc w:val="left"/>
        <w:rPr>
          <w:sz w:val="20"/>
        </w:rPr>
      </w:pPr>
      <w:r>
        <w:rPr>
          <w:sz w:val="20"/>
        </w:rPr>
        <w:t>If the test is being aborted, press the RESET switch, the instrument will immediately stop the test, and the display retains the test value at the time.To continue with the testing, press the TEST switch on the panel.</w:t>
      </w:r>
    </w:p>
    <w:p>
      <w:pPr>
        <w:pStyle w:val="19"/>
        <w:numPr>
          <w:ilvl w:val="0"/>
          <w:numId w:val="19"/>
        </w:numPr>
        <w:tabs>
          <w:tab w:val="left" w:pos="983"/>
        </w:tabs>
        <w:spacing w:before="1" w:after="0" w:line="256" w:lineRule="auto"/>
        <w:ind w:left="858" w:right="1226" w:hanging="78"/>
        <w:jc w:val="both"/>
        <w:rPr>
          <w:sz w:val="20"/>
        </w:rPr>
      </w:pPr>
      <w:r>
        <w:rPr>
          <w:sz w:val="20"/>
        </w:rPr>
        <w:t>If the object to test fails, the instrument will immediately stop the test and the display will display its status and failure value, when the indicator in the red "RESET" switch is on and the "beep" warning sound occurs.Press the RESET switch to close the alarm sound and keep the test reading. To continue the test, press the TEST switch again.For information about the various displays, refer to the Display Message description.</w:t>
      </w:r>
    </w:p>
    <w:p>
      <w:pPr>
        <w:pStyle w:val="19"/>
        <w:numPr>
          <w:ilvl w:val="0"/>
          <w:numId w:val="19"/>
        </w:numPr>
        <w:tabs>
          <w:tab w:val="left" w:pos="1102"/>
        </w:tabs>
        <w:spacing w:before="80" w:after="0" w:line="264" w:lineRule="auto"/>
        <w:ind w:left="1022" w:right="1182" w:hanging="221"/>
        <w:jc w:val="both"/>
        <w:rPr>
          <w:sz w:val="20"/>
        </w:rPr>
      </w:pPr>
      <w:r>
        <w:rPr>
          <w:w w:val="0"/>
          <w:sz w:val="20"/>
        </w:rPr>
        <w:t>If operating this AC ground resistance tester using an external remote control device, connect the remote control to the remote control input terminal on the backplane.The function and function of TEST and RESET switches on remote control are exactly the same as the switches on this instrument.</w:t>
      </w:r>
    </w:p>
    <w:p>
      <w:pPr>
        <w:pStyle w:val="11"/>
        <w:spacing w:before="35" w:line="256" w:lineRule="auto"/>
        <w:ind w:left="879" w:right="1004" w:firstLine="509"/>
        <w:jc w:val="both"/>
      </w:pPr>
      <w:r>
        <w:t>Since the TEST and RESET switches of the instrument and the remote control can be operated simultaneously, the remote control must be properly kept and allowed to contact the remote control to avoid accidents.</w:t>
      </w:r>
    </w:p>
    <w:p>
      <w:pPr>
        <w:pStyle w:val="19"/>
        <w:numPr>
          <w:ilvl w:val="0"/>
          <w:numId w:val="19"/>
        </w:numPr>
        <w:tabs>
          <w:tab w:val="left" w:pos="994"/>
        </w:tabs>
        <w:spacing w:before="15" w:after="0" w:line="276" w:lineRule="auto"/>
        <w:ind w:left="1040" w:right="1308" w:hanging="347"/>
        <w:jc w:val="left"/>
        <w:rPr>
          <w:sz w:val="20"/>
        </w:rPr>
      </w:pPr>
      <w:r>
        <w:rPr>
          <w:sz w:val="20"/>
        </w:rPr>
        <w:t>The AC ground resistance tester is equipped with the output of "PASS, FAIL and PROCESSING" remote monitoring signals that can be connected to the control center for monitoring, completely consistent with the signals of the instrument.</w:t>
      </w:r>
    </w:p>
    <w:p>
      <w:pPr>
        <w:pStyle w:val="19"/>
        <w:numPr>
          <w:ilvl w:val="0"/>
          <w:numId w:val="19"/>
        </w:numPr>
        <w:tabs>
          <w:tab w:val="left" w:pos="1060"/>
        </w:tabs>
        <w:spacing w:before="0" w:after="0" w:line="242" w:lineRule="exact"/>
        <w:ind w:left="1059" w:right="0" w:hanging="301"/>
        <w:jc w:val="left"/>
        <w:rPr>
          <w:sz w:val="20"/>
        </w:rPr>
      </w:pPr>
      <w:r>
        <w:rPr>
          <w:sz w:val="20"/>
        </w:rPr>
        <w:t>This AC ground resistance tester is equipped with "StartOut", "Reset Out" and "HIPOT LINK" signal interfaces for our resistance</w:t>
      </w:r>
    </w:p>
    <w:p>
      <w:pPr>
        <w:pStyle w:val="11"/>
        <w:spacing w:before="56"/>
        <w:ind w:left="969"/>
      </w:pPr>
      <w:r>
        <w:t>Pressure tester for linkage test, detailed instructions and wiring, please refer to chapter 6 remote control output and input instructions.</w:t>
      </w:r>
    </w:p>
    <w:p>
      <w:pPr>
        <w:spacing w:after="0"/>
        <w:sectPr>
          <w:pgSz w:w="11910" w:h="16840"/>
          <w:pgMar w:top="1060" w:right="40" w:bottom="720" w:left="380" w:header="694" w:footer="538" w:gutter="0"/>
          <w:pgNumType w:fmt="decimal"/>
          <w:cols w:space="720" w:num="1"/>
        </w:sectPr>
      </w:pPr>
    </w:p>
    <w:p>
      <w:pPr>
        <w:pStyle w:val="11"/>
      </w:pPr>
    </w:p>
    <w:p>
      <w:pPr>
        <w:pStyle w:val="11"/>
        <w:spacing w:before="3"/>
        <w:rPr>
          <w:sz w:val="26"/>
        </w:rPr>
      </w:pPr>
    </w:p>
    <w:p>
      <w:pPr>
        <w:pStyle w:val="2"/>
        <w:bidi w:val="0"/>
        <w:rPr>
          <w:b/>
          <w:sz w:val="32"/>
        </w:rPr>
      </w:pPr>
      <w:bookmarkStart w:id="29" w:name="页 23"/>
      <w:bookmarkEnd w:id="29"/>
      <w:bookmarkStart w:id="30" w:name="_Toc473"/>
      <w:r>
        <w:rPr>
          <w:b/>
          <w:sz w:val="32"/>
        </w:rPr>
        <w:t>Chapter 9</w:t>
      </w:r>
      <w:r>
        <w:rPr>
          <w:b/>
          <w:sz w:val="32"/>
        </w:rPr>
        <w:tab/>
      </w:r>
      <w:r>
        <w:rPr>
          <w:b/>
          <w:sz w:val="32"/>
        </w:rPr>
        <w:t>Correction of the procedures and steps</w:t>
      </w:r>
      <w:bookmarkEnd w:id="30"/>
    </w:p>
    <w:p>
      <w:pPr>
        <w:pStyle w:val="11"/>
        <w:spacing w:before="233" w:line="316" w:lineRule="auto"/>
        <w:ind w:left="910" w:right="1247" w:firstLine="400"/>
        <w:jc w:val="both"/>
      </w:pPr>
      <w:r>
        <w:t xml:space="preserve">This instrument before the factory, according to the national standard correction procedures, correction on the instrument, the accuracy of the instrument is fully in line with the </w:t>
      </w:r>
      <w:r>
        <w:rPr>
          <w:rFonts w:hint="eastAsia"/>
          <w:lang w:eastAsia="zh-CN"/>
        </w:rPr>
        <w:t>Meiruike</w:t>
      </w:r>
      <w:r>
        <w:t xml:space="preserve"> electronic record specifications, even more accurate, and this manual attached "test report".</w:t>
      </w:r>
      <w:r>
        <w:rPr>
          <w:rFonts w:hint="eastAsia"/>
          <w:lang w:eastAsia="zh-CN"/>
        </w:rPr>
        <w:t>Meiruike</w:t>
      </w:r>
      <w:r>
        <w:t xml:space="preserve"> Electronics recommends that the instrument be corrected at least once a year, with a standard instrument and its accuracy must be within 0. 5% to ensure the accuracy of the instrument.</w:t>
      </w:r>
    </w:p>
    <w:p>
      <w:pPr>
        <w:pStyle w:val="11"/>
      </w:pPr>
    </w:p>
    <w:p>
      <w:pPr>
        <w:pStyle w:val="4"/>
        <w:numPr>
          <w:ilvl w:val="1"/>
          <w:numId w:val="20"/>
        </w:numPr>
        <w:tabs>
          <w:tab w:val="left" w:pos="1247"/>
        </w:tabs>
        <w:spacing w:before="135" w:after="0" w:line="240" w:lineRule="auto"/>
        <w:ind w:left="1246" w:right="0" w:hanging="337"/>
        <w:jc w:val="left"/>
        <w:rPr>
          <w:b w:val="0"/>
        </w:rPr>
      </w:pPr>
      <w:r>
        <w:t>Instrument and equipment used for calibration:</w:t>
      </w:r>
    </w:p>
    <w:p>
      <w:pPr>
        <w:pStyle w:val="11"/>
        <w:spacing w:before="74" w:line="288" w:lineRule="auto"/>
        <w:ind w:left="1201" w:right="1626" w:firstLine="8"/>
      </w:pPr>
      <w:r>
        <w:t>The following instruments and equipment are sufficient to correct the instruments on this machine, please confirm that these standard instruments and equipment are within 0.5% accuracy.Voltmeter specification: 0-10V AC.</w:t>
      </w:r>
    </w:p>
    <w:p>
      <w:pPr>
        <w:pStyle w:val="11"/>
        <w:spacing w:before="30"/>
        <w:ind w:left="1218"/>
      </w:pPr>
      <w:r>
        <w:t>Ammeter specification: 0-35A AC above.</w:t>
      </w:r>
    </w:p>
    <w:p>
      <w:pPr>
        <w:pStyle w:val="11"/>
        <w:spacing w:before="80"/>
        <w:ind w:left="1218"/>
      </w:pPr>
      <w:r>
        <w:t>Resistance specification: over 100 mΩlOO WATT, as a current shunt, read the standard current value.</w:t>
      </w:r>
    </w:p>
    <w:p>
      <w:pPr>
        <w:pStyle w:val="4"/>
        <w:numPr>
          <w:ilvl w:val="1"/>
          <w:numId w:val="20"/>
        </w:numPr>
        <w:tabs>
          <w:tab w:val="left" w:pos="1247"/>
        </w:tabs>
        <w:spacing w:before="101" w:after="0" w:line="240" w:lineRule="auto"/>
        <w:ind w:left="1246" w:right="0" w:hanging="337"/>
        <w:jc w:val="left"/>
      </w:pPr>
      <w:r>
        <w:t>Enter the correction mode</w:t>
      </w:r>
    </w:p>
    <w:p>
      <w:pPr>
        <w:numPr>
          <w:ilvl w:val="2"/>
          <w:numId w:val="20"/>
        </w:numPr>
        <w:tabs>
          <w:tab w:val="left" w:pos="1354"/>
        </w:tabs>
        <w:spacing w:before="54"/>
        <w:ind w:left="1353" w:right="0" w:hanging="223"/>
        <w:jc w:val="left"/>
        <w:rPr>
          <w:sz w:val="22"/>
        </w:rPr>
      </w:pPr>
      <w:r>
        <mc:AlternateContent>
          <mc:Choice Requires="wpg">
            <w:drawing>
              <wp:anchor distT="0" distB="0" distL="114300" distR="114300" simplePos="0" relativeHeight="251714560" behindDoc="1" locked="0" layoutInCell="1" allowOverlap="1">
                <wp:simplePos x="0" y="0"/>
                <wp:positionH relativeFrom="page">
                  <wp:posOffset>1749425</wp:posOffset>
                </wp:positionH>
                <wp:positionV relativeFrom="paragraph">
                  <wp:posOffset>284480</wp:posOffset>
                </wp:positionV>
                <wp:extent cx="4462780" cy="1337310"/>
                <wp:effectExtent l="0" t="0" r="2540" b="3810"/>
                <wp:wrapTopAndBottom/>
                <wp:docPr id="95" name="组合 89"/>
                <wp:cNvGraphicFramePr/>
                <a:graphic xmlns:a="http://schemas.openxmlformats.org/drawingml/2006/main">
                  <a:graphicData uri="http://schemas.microsoft.com/office/word/2010/wordprocessingGroup">
                    <wpg:wgp>
                      <wpg:cNvGrpSpPr/>
                      <wpg:grpSpPr>
                        <a:xfrm>
                          <a:off x="0" y="0"/>
                          <a:ext cx="4462780" cy="1337310"/>
                          <a:chOff x="2755" y="448"/>
                          <a:chExt cx="7028" cy="2106"/>
                        </a:xfrm>
                      </wpg:grpSpPr>
                      <wps:wsp>
                        <wps:cNvPr id="93" name="任意多边形 90"/>
                        <wps:cNvSpPr/>
                        <wps:spPr>
                          <a:xfrm>
                            <a:off x="2755" y="448"/>
                            <a:ext cx="7028" cy="2106"/>
                          </a:xfrm>
                          <a:custGeom>
                            <a:avLst/>
                            <a:gdLst/>
                            <a:ahLst/>
                            <a:cxnLst/>
                            <a:pathLst>
                              <a:path w="7028" h="2106">
                                <a:moveTo>
                                  <a:pt x="7028" y="0"/>
                                </a:moveTo>
                                <a:lnTo>
                                  <a:pt x="0" y="0"/>
                                </a:lnTo>
                                <a:lnTo>
                                  <a:pt x="0" y="2106"/>
                                </a:lnTo>
                                <a:lnTo>
                                  <a:pt x="7028" y="2106"/>
                                </a:lnTo>
                                <a:lnTo>
                                  <a:pt x="7028" y="2100"/>
                                </a:lnTo>
                                <a:lnTo>
                                  <a:pt x="13" y="2100"/>
                                </a:lnTo>
                                <a:lnTo>
                                  <a:pt x="6" y="2093"/>
                                </a:lnTo>
                                <a:lnTo>
                                  <a:pt x="13" y="2093"/>
                                </a:lnTo>
                                <a:lnTo>
                                  <a:pt x="13" y="13"/>
                                </a:lnTo>
                                <a:lnTo>
                                  <a:pt x="6" y="13"/>
                                </a:lnTo>
                                <a:lnTo>
                                  <a:pt x="13" y="7"/>
                                </a:lnTo>
                                <a:lnTo>
                                  <a:pt x="7028" y="7"/>
                                </a:lnTo>
                                <a:lnTo>
                                  <a:pt x="7028" y="0"/>
                                </a:lnTo>
                                <a:close/>
                                <a:moveTo>
                                  <a:pt x="13" y="2093"/>
                                </a:moveTo>
                                <a:lnTo>
                                  <a:pt x="6" y="2093"/>
                                </a:lnTo>
                                <a:lnTo>
                                  <a:pt x="13" y="2100"/>
                                </a:lnTo>
                                <a:lnTo>
                                  <a:pt x="13" y="2093"/>
                                </a:lnTo>
                                <a:close/>
                                <a:moveTo>
                                  <a:pt x="7015" y="2093"/>
                                </a:moveTo>
                                <a:lnTo>
                                  <a:pt x="13" y="2093"/>
                                </a:lnTo>
                                <a:lnTo>
                                  <a:pt x="13" y="2100"/>
                                </a:lnTo>
                                <a:lnTo>
                                  <a:pt x="7015" y="2100"/>
                                </a:lnTo>
                                <a:lnTo>
                                  <a:pt x="7015" y="2093"/>
                                </a:lnTo>
                                <a:close/>
                                <a:moveTo>
                                  <a:pt x="7015" y="7"/>
                                </a:moveTo>
                                <a:lnTo>
                                  <a:pt x="7015" y="2100"/>
                                </a:lnTo>
                                <a:lnTo>
                                  <a:pt x="7022" y="2093"/>
                                </a:lnTo>
                                <a:lnTo>
                                  <a:pt x="7028" y="2093"/>
                                </a:lnTo>
                                <a:lnTo>
                                  <a:pt x="7028" y="13"/>
                                </a:lnTo>
                                <a:lnTo>
                                  <a:pt x="7022" y="13"/>
                                </a:lnTo>
                                <a:lnTo>
                                  <a:pt x="7015" y="7"/>
                                </a:lnTo>
                                <a:close/>
                                <a:moveTo>
                                  <a:pt x="7028" y="2093"/>
                                </a:moveTo>
                                <a:lnTo>
                                  <a:pt x="7022" y="2093"/>
                                </a:lnTo>
                                <a:lnTo>
                                  <a:pt x="7015" y="2100"/>
                                </a:lnTo>
                                <a:lnTo>
                                  <a:pt x="7028" y="2100"/>
                                </a:lnTo>
                                <a:lnTo>
                                  <a:pt x="7028" y="2093"/>
                                </a:lnTo>
                                <a:close/>
                                <a:moveTo>
                                  <a:pt x="13" y="7"/>
                                </a:moveTo>
                                <a:lnTo>
                                  <a:pt x="6" y="13"/>
                                </a:lnTo>
                                <a:lnTo>
                                  <a:pt x="13" y="13"/>
                                </a:lnTo>
                                <a:lnTo>
                                  <a:pt x="13" y="7"/>
                                </a:lnTo>
                                <a:close/>
                                <a:moveTo>
                                  <a:pt x="7015" y="7"/>
                                </a:moveTo>
                                <a:lnTo>
                                  <a:pt x="13" y="7"/>
                                </a:lnTo>
                                <a:lnTo>
                                  <a:pt x="13" y="13"/>
                                </a:lnTo>
                                <a:lnTo>
                                  <a:pt x="7015" y="13"/>
                                </a:lnTo>
                                <a:lnTo>
                                  <a:pt x="7015" y="7"/>
                                </a:lnTo>
                                <a:close/>
                                <a:moveTo>
                                  <a:pt x="7028" y="7"/>
                                </a:moveTo>
                                <a:lnTo>
                                  <a:pt x="7015" y="7"/>
                                </a:lnTo>
                                <a:lnTo>
                                  <a:pt x="7022" y="13"/>
                                </a:lnTo>
                                <a:lnTo>
                                  <a:pt x="7028" y="13"/>
                                </a:lnTo>
                                <a:lnTo>
                                  <a:pt x="7028" y="7"/>
                                </a:lnTo>
                                <a:close/>
                              </a:path>
                            </a:pathLst>
                          </a:custGeom>
                          <a:solidFill>
                            <a:srgbClr val="000000"/>
                          </a:solidFill>
                          <a:ln>
                            <a:noFill/>
                          </a:ln>
                        </wps:spPr>
                        <wps:bodyPr upright="1"/>
                      </wps:wsp>
                      <pic:pic xmlns:pic="http://schemas.openxmlformats.org/drawingml/2006/picture">
                        <pic:nvPicPr>
                          <pic:cNvPr id="94" name="图片 91"/>
                          <pic:cNvPicPr>
                            <a:picLocks noChangeAspect="1"/>
                          </pic:cNvPicPr>
                        </pic:nvPicPr>
                        <pic:blipFill>
                          <a:blip r:embed="rId77"/>
                          <a:stretch>
                            <a:fillRect/>
                          </a:stretch>
                        </pic:blipFill>
                        <pic:spPr>
                          <a:xfrm>
                            <a:off x="2888" y="522"/>
                            <a:ext cx="6732" cy="1939"/>
                          </a:xfrm>
                          <a:prstGeom prst="rect">
                            <a:avLst/>
                          </a:prstGeom>
                          <a:noFill/>
                          <a:ln>
                            <a:noFill/>
                          </a:ln>
                        </pic:spPr>
                      </pic:pic>
                    </wpg:wgp>
                  </a:graphicData>
                </a:graphic>
              </wp:anchor>
            </w:drawing>
          </mc:Choice>
          <mc:Fallback>
            <w:pict>
              <v:group id="组合 89" o:spid="_x0000_s1026" o:spt="203" style="position:absolute;left:0pt;margin-left:137.75pt;margin-top:22.4pt;height:105.3pt;width:351.4pt;mso-position-horizontal-relative:page;mso-wrap-distance-bottom:0pt;mso-wrap-distance-top:0pt;z-index:-251601920;mso-width-relative:page;mso-height-relative:page;" coordorigin="2755,448" coordsize="7028,2106" o:gfxdata="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">
                <o:lock v:ext="edit" aspectratio="f"/>
                <v:shape id="任意多边形 90" o:spid="_x0000_s1026" o:spt="100" style="position:absolute;left:2755;top:448;height:2106;width:7028;" fillcolor="#000000" filled="t" stroked="f" coordsize="7028,2106" o:gfxdata="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5WtvQAA&#10;ANsAAAAPAAAAAAAAAAEAIAAAACIAAABkcnMvZG93bnJldi54bWxQSwECFAAUAAAACACHTuJAMy8F&#10;njsAAAA5AAAAEAAAAAAAAAABACAAAAAMAQAAZHJzL3NoYXBleG1sLnhtbFBLBQYAAAAABgAGAFsB&#10;AAC2AwAAAAA=&#10;" path="m7028,0l0,0,0,2106,7028,2106,7028,2100,13,2100,6,2093,13,2093,13,13,6,13,13,7,7028,7,7028,0xm13,2093l6,2093,13,2100,13,2093xm7015,2093l13,2093,13,2100,7015,2100,7015,2093xm7015,7l7015,2100,7022,2093,7028,2093,7028,13,7022,13,7015,7xm7028,2093l7022,2093,7015,2100,7028,2100,7028,2093xm13,7l6,13,13,13,13,7xm7015,7l13,7,13,13,7015,13,7015,7xm7028,7l7015,7,7022,13,7028,13,7028,7xe">
                  <v:fill on="t" focussize="0,0"/>
                  <v:stroke on="f"/>
                  <v:imagedata o:title=""/>
                  <o:lock v:ext="edit" aspectratio="f"/>
                </v:shape>
                <v:shape id="图片 91" o:spid="_x0000_s1026" o:spt="75" alt="" type="#_x0000_t75" style="position:absolute;left:2888;top:522;height:1939;width:6732;" filled="f" o:preferrelative="t" stroked="f" coordsize="21600,21600" o:gfxdata="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Tbei/&#10;AAAA2wAAAA8AAAAAAAAAAQAgAAAAIgAAAGRycy9kb3ducmV2LnhtbFBLAQIUABQAAAAIAIdO4kAz&#10;LwWeOwAAADkAAAAQAAAAAAAAAAEAIAAAAA4BAABkcnMvc2hhcGV4bWwueG1sUEsFBgAAAAAGAAYA&#10;WwEAALgDAAAAAA==&#10;">
                  <v:fill on="f" focussize="0,0"/>
                  <v:stroke on="f"/>
                  <v:imagedata r:id="rId77" o:title=""/>
                  <o:lock v:ext="edit" aspectratio="t"/>
                </v:shape>
                <w10:wrap type="topAndBottom"/>
              </v:group>
            </w:pict>
          </mc:Fallback>
        </mc:AlternateContent>
      </w:r>
      <w:r>
        <w:rPr>
          <w:sz w:val="22"/>
        </w:rPr>
        <w:t>After startup, press the CALI button to enter the main calibration interface, as shown in the figure below</w:t>
      </w:r>
    </w:p>
    <w:p>
      <w:pPr>
        <w:numPr>
          <w:ilvl w:val="0"/>
          <w:numId w:val="21"/>
        </w:numPr>
        <w:tabs>
          <w:tab w:val="left" w:pos="1063"/>
        </w:tabs>
        <w:spacing w:before="99"/>
        <w:ind w:left="1062" w:right="0" w:hanging="176"/>
        <w:jc w:val="left"/>
        <w:rPr>
          <w:b/>
          <w:sz w:val="21"/>
        </w:rPr>
      </w:pPr>
      <w:r>
        <w:rPr>
          <w:b/>
          <w:sz w:val="21"/>
        </w:rPr>
        <w:t>. Connect the instruments and the load</w:t>
      </w:r>
    </w:p>
    <w:p>
      <w:pPr>
        <w:pStyle w:val="9"/>
        <w:spacing w:before="120" w:line="218" w:lineRule="auto"/>
        <w:ind w:left="933" w:right="1544" w:firstLine="439"/>
      </w:pPr>
      <w:r>
        <w:t>This instrument uses a 100m Ω standard resistance of 1% accuracy.The measurement end adopts a four-end network, separating the driver end Drive and the sampling end sense, to improve the measurement accuracy.</w:t>
      </w:r>
    </w:p>
    <w:p>
      <w:pPr>
        <w:numPr>
          <w:ilvl w:val="1"/>
          <w:numId w:val="21"/>
        </w:numPr>
        <w:tabs>
          <w:tab w:val="left" w:pos="1203"/>
        </w:tabs>
        <w:spacing w:before="127"/>
        <w:ind w:left="1202" w:right="0" w:hanging="316"/>
        <w:jc w:val="left"/>
        <w:rPr>
          <w:b/>
          <w:sz w:val="21"/>
        </w:rPr>
      </w:pPr>
      <w:r>
        <w:rPr>
          <w:b/>
          <w:sz w:val="21"/>
        </w:rPr>
        <w:t>Connect the instrument</w:t>
      </w:r>
    </w:p>
    <w:p>
      <w:pPr>
        <w:pStyle w:val="9"/>
        <w:spacing w:before="85" w:line="247" w:lineRule="auto"/>
        <w:ind w:left="933" w:right="1315" w:firstLine="481"/>
      </w:pPr>
      <w:r>
        <w:t>Thick red line to DriverHI, thin red line to Sense HI, thick black line to DriverLo end and thin black line to SenseLo end of the instrument.</w:t>
      </w:r>
    </w:p>
    <w:p>
      <w:pPr>
        <w:numPr>
          <w:ilvl w:val="1"/>
          <w:numId w:val="21"/>
        </w:numPr>
        <w:tabs>
          <w:tab w:val="left" w:pos="1208"/>
        </w:tabs>
        <w:spacing w:before="105"/>
        <w:ind w:left="1207" w:right="0" w:hanging="318"/>
        <w:jc w:val="left"/>
        <w:rPr>
          <w:b/>
          <w:sz w:val="21"/>
        </w:rPr>
      </w:pPr>
      <w:r>
        <w:rPr>
          <w:b/>
          <w:sz w:val="21"/>
        </w:rPr>
        <w:t>Connect standard resistance</w:t>
      </w:r>
    </w:p>
    <w:p>
      <w:pPr>
        <w:pStyle w:val="11"/>
        <w:spacing w:before="4"/>
        <w:rPr>
          <w:b/>
        </w:rPr>
      </w:pPr>
    </w:p>
    <w:p>
      <w:pPr>
        <w:pStyle w:val="9"/>
        <w:ind w:left="1130"/>
      </w:pPr>
      <w:r>
        <w:t>The connection line to the standard resistance is shown in the figure below.</w:t>
      </w:r>
    </w:p>
    <w:p>
      <w:pPr>
        <w:pStyle w:val="11"/>
      </w:pPr>
    </w:p>
    <w:p>
      <w:pPr>
        <w:pStyle w:val="11"/>
      </w:pPr>
    </w:p>
    <w:p>
      <w:pPr>
        <w:pStyle w:val="11"/>
        <w:spacing w:before="11"/>
        <w:rPr>
          <w:sz w:val="13"/>
        </w:rPr>
      </w:pPr>
      <w:r>
        <mc:AlternateContent>
          <mc:Choice Requires="wpg">
            <w:drawing>
              <wp:anchor distT="0" distB="0" distL="114300" distR="114300" simplePos="0" relativeHeight="251715584" behindDoc="1" locked="0" layoutInCell="1" allowOverlap="1">
                <wp:simplePos x="0" y="0"/>
                <wp:positionH relativeFrom="page">
                  <wp:posOffset>892175</wp:posOffset>
                </wp:positionH>
                <wp:positionV relativeFrom="paragraph">
                  <wp:posOffset>137795</wp:posOffset>
                </wp:positionV>
                <wp:extent cx="5425440" cy="1705610"/>
                <wp:effectExtent l="0" t="0" r="0" b="1270"/>
                <wp:wrapTopAndBottom/>
                <wp:docPr id="98" name="组合 92"/>
                <wp:cNvGraphicFramePr/>
                <a:graphic xmlns:a="http://schemas.openxmlformats.org/drawingml/2006/main">
                  <a:graphicData uri="http://schemas.microsoft.com/office/word/2010/wordprocessingGroup">
                    <wpg:wgp>
                      <wpg:cNvGrpSpPr/>
                      <wpg:grpSpPr>
                        <a:xfrm>
                          <a:off x="0" y="0"/>
                          <a:ext cx="5425440" cy="1705610"/>
                          <a:chOff x="1405" y="217"/>
                          <a:chExt cx="8544" cy="2686"/>
                        </a:xfrm>
                      </wpg:grpSpPr>
                      <wps:wsp>
                        <wps:cNvPr id="96" name="任意多边形 93"/>
                        <wps:cNvSpPr/>
                        <wps:spPr>
                          <a:xfrm>
                            <a:off x="1405" y="217"/>
                            <a:ext cx="8544" cy="2686"/>
                          </a:xfrm>
                          <a:custGeom>
                            <a:avLst/>
                            <a:gdLst/>
                            <a:ahLst/>
                            <a:cxnLst/>
                            <a:pathLst>
                              <a:path w="8544" h="2686">
                                <a:moveTo>
                                  <a:pt x="8544" y="0"/>
                                </a:moveTo>
                                <a:lnTo>
                                  <a:pt x="0" y="0"/>
                                </a:lnTo>
                                <a:lnTo>
                                  <a:pt x="0" y="2686"/>
                                </a:lnTo>
                                <a:lnTo>
                                  <a:pt x="8544" y="2686"/>
                                </a:lnTo>
                                <a:lnTo>
                                  <a:pt x="8544" y="2679"/>
                                </a:lnTo>
                                <a:lnTo>
                                  <a:pt x="15" y="2679"/>
                                </a:lnTo>
                                <a:lnTo>
                                  <a:pt x="8" y="2671"/>
                                </a:lnTo>
                                <a:lnTo>
                                  <a:pt x="15" y="2671"/>
                                </a:lnTo>
                                <a:lnTo>
                                  <a:pt x="15" y="15"/>
                                </a:lnTo>
                                <a:lnTo>
                                  <a:pt x="8" y="15"/>
                                </a:lnTo>
                                <a:lnTo>
                                  <a:pt x="15" y="8"/>
                                </a:lnTo>
                                <a:lnTo>
                                  <a:pt x="8544" y="8"/>
                                </a:lnTo>
                                <a:lnTo>
                                  <a:pt x="8544" y="0"/>
                                </a:lnTo>
                                <a:close/>
                                <a:moveTo>
                                  <a:pt x="15" y="2671"/>
                                </a:moveTo>
                                <a:lnTo>
                                  <a:pt x="8" y="2671"/>
                                </a:lnTo>
                                <a:lnTo>
                                  <a:pt x="15" y="2679"/>
                                </a:lnTo>
                                <a:lnTo>
                                  <a:pt x="15" y="2671"/>
                                </a:lnTo>
                                <a:close/>
                                <a:moveTo>
                                  <a:pt x="8529" y="2671"/>
                                </a:moveTo>
                                <a:lnTo>
                                  <a:pt x="15" y="2671"/>
                                </a:lnTo>
                                <a:lnTo>
                                  <a:pt x="15" y="2679"/>
                                </a:lnTo>
                                <a:lnTo>
                                  <a:pt x="8529" y="2679"/>
                                </a:lnTo>
                                <a:lnTo>
                                  <a:pt x="8529" y="2671"/>
                                </a:lnTo>
                                <a:close/>
                                <a:moveTo>
                                  <a:pt x="8529" y="8"/>
                                </a:moveTo>
                                <a:lnTo>
                                  <a:pt x="8529" y="2679"/>
                                </a:lnTo>
                                <a:lnTo>
                                  <a:pt x="8537" y="2671"/>
                                </a:lnTo>
                                <a:lnTo>
                                  <a:pt x="8544" y="2671"/>
                                </a:lnTo>
                                <a:lnTo>
                                  <a:pt x="8544" y="15"/>
                                </a:lnTo>
                                <a:lnTo>
                                  <a:pt x="8537" y="15"/>
                                </a:lnTo>
                                <a:lnTo>
                                  <a:pt x="8529" y="8"/>
                                </a:lnTo>
                                <a:close/>
                                <a:moveTo>
                                  <a:pt x="8544" y="2671"/>
                                </a:moveTo>
                                <a:lnTo>
                                  <a:pt x="8537" y="2671"/>
                                </a:lnTo>
                                <a:lnTo>
                                  <a:pt x="8529" y="2679"/>
                                </a:lnTo>
                                <a:lnTo>
                                  <a:pt x="8544" y="2679"/>
                                </a:lnTo>
                                <a:lnTo>
                                  <a:pt x="8544" y="2671"/>
                                </a:lnTo>
                                <a:close/>
                                <a:moveTo>
                                  <a:pt x="15" y="8"/>
                                </a:moveTo>
                                <a:lnTo>
                                  <a:pt x="8" y="15"/>
                                </a:lnTo>
                                <a:lnTo>
                                  <a:pt x="15" y="15"/>
                                </a:lnTo>
                                <a:lnTo>
                                  <a:pt x="15" y="8"/>
                                </a:lnTo>
                                <a:close/>
                                <a:moveTo>
                                  <a:pt x="8529" y="8"/>
                                </a:moveTo>
                                <a:lnTo>
                                  <a:pt x="15" y="8"/>
                                </a:lnTo>
                                <a:lnTo>
                                  <a:pt x="15" y="15"/>
                                </a:lnTo>
                                <a:lnTo>
                                  <a:pt x="8529" y="15"/>
                                </a:lnTo>
                                <a:lnTo>
                                  <a:pt x="8529" y="8"/>
                                </a:lnTo>
                                <a:close/>
                                <a:moveTo>
                                  <a:pt x="8544" y="8"/>
                                </a:moveTo>
                                <a:lnTo>
                                  <a:pt x="8529" y="8"/>
                                </a:lnTo>
                                <a:lnTo>
                                  <a:pt x="8537" y="15"/>
                                </a:lnTo>
                                <a:lnTo>
                                  <a:pt x="8544" y="15"/>
                                </a:lnTo>
                                <a:lnTo>
                                  <a:pt x="8544" y="8"/>
                                </a:lnTo>
                                <a:close/>
                              </a:path>
                            </a:pathLst>
                          </a:custGeom>
                          <a:solidFill>
                            <a:srgbClr val="000000"/>
                          </a:solidFill>
                          <a:ln>
                            <a:noFill/>
                          </a:ln>
                        </wps:spPr>
                        <wps:bodyPr upright="1"/>
                      </wps:wsp>
                      <pic:pic xmlns:pic="http://schemas.openxmlformats.org/drawingml/2006/picture">
                        <pic:nvPicPr>
                          <pic:cNvPr id="97" name="图片 94"/>
                          <pic:cNvPicPr>
                            <a:picLocks noChangeAspect="1"/>
                          </pic:cNvPicPr>
                        </pic:nvPicPr>
                        <pic:blipFill>
                          <a:blip r:embed="rId78"/>
                          <a:stretch>
                            <a:fillRect/>
                          </a:stretch>
                        </pic:blipFill>
                        <pic:spPr>
                          <a:xfrm>
                            <a:off x="1565" y="305"/>
                            <a:ext cx="8225" cy="2511"/>
                          </a:xfrm>
                          <a:prstGeom prst="rect">
                            <a:avLst/>
                          </a:prstGeom>
                          <a:noFill/>
                          <a:ln>
                            <a:noFill/>
                          </a:ln>
                        </pic:spPr>
                      </pic:pic>
                    </wpg:wgp>
                  </a:graphicData>
                </a:graphic>
              </wp:anchor>
            </w:drawing>
          </mc:Choice>
          <mc:Fallback>
            <w:pict>
              <v:group id="组合 92" o:spid="_x0000_s1026" o:spt="203" style="position:absolute;left:0pt;margin-left:70.25pt;margin-top:10.85pt;height:134.3pt;width:427.2pt;mso-position-horizontal-relative:page;mso-wrap-distance-bottom:0pt;mso-wrap-distance-top:0pt;z-index:-251600896;mso-width-relative:page;mso-height-relative:page;" coordorigin="1405,217" coordsize="8544,2686" o:gfxdata="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">
                <o:lock v:ext="edit" aspectratio="f"/>
                <v:shape id="任意多边形 93" o:spid="_x0000_s1026" o:spt="100" style="position:absolute;left:1405;top:217;height:2686;width:8544;" fillcolor="#000000" filled="t" stroked="f" coordsize="8544,2686" o:gfxdata="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6cBJtwAAANsAAAAP&#10;AAAAAAAAAAEAIAAAACIAAABkcnMvZG93bnJldi54bWxQSwECFAAUAAAACACHTuJAMy8FnjsAAAA5&#10;AAAAEAAAAAAAAAABACAAAAAGAQAAZHJzL3NoYXBleG1sLnhtbFBLBQYAAAAABgAGAFsBAACwAwAA&#10;AAA=&#10;" path="m8544,0l0,0,0,2686,8544,2686,8544,2679,15,2679,8,2671,15,2671,15,15,8,15,15,8,8544,8,8544,0xm15,2671l8,2671,15,2679,15,2671xm8529,2671l15,2671,15,2679,8529,2679,8529,2671xm8529,8l8529,2679,8537,2671,8544,2671,8544,15,8537,15,8529,8xm8544,2671l8537,2671,8529,2679,8544,2679,8544,2671xm15,8l8,15,15,15,15,8xm8529,8l15,8,15,15,8529,15,8529,8xm8544,8l8529,8,8537,15,8544,15,8544,8xe">
                  <v:fill on="t" focussize="0,0"/>
                  <v:stroke on="f"/>
                  <v:imagedata o:title=""/>
                  <o:lock v:ext="edit" aspectratio="f"/>
                </v:shape>
                <v:shape id="图片 94" o:spid="_x0000_s1026" o:spt="75" alt="" type="#_x0000_t75" style="position:absolute;left:1565;top:305;height:2511;width:8225;" filled="f" o:preferrelative="t" stroked="f" coordsize="21600,21600" o:gfxdata="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NTyb4A&#10;AADbAAAADwAAAAAAAAABACAAAAAiAAAAZHJzL2Rvd25yZXYueG1sUEsBAhQAFAAAAAgAh07iQDMv&#10;BZ47AAAAOQAAABAAAAAAAAAAAQAgAAAADQEAAGRycy9zaGFwZXhtbC54bWxQSwUGAAAAAAYABgBb&#10;AQAAtwMAAAAA&#10;">
                  <v:fill on="f" focussize="0,0"/>
                  <v:stroke on="f"/>
                  <v:imagedata r:id="rId78" o:title=""/>
                  <o:lock v:ext="edit" aspectratio="t"/>
                </v:shape>
                <w10:wrap type="topAndBottom"/>
              </v:group>
            </w:pict>
          </mc:Fallback>
        </mc:AlternateContent>
      </w:r>
    </w:p>
    <w:p>
      <w:pPr>
        <w:spacing w:after="0"/>
        <w:rPr>
          <w:sz w:val="13"/>
        </w:rPr>
        <w:sectPr>
          <w:footerReference r:id="rId19" w:type="default"/>
          <w:pgSz w:w="11910" w:h="16840"/>
          <w:pgMar w:top="1060" w:right="40" w:bottom="720" w:left="380" w:header="694" w:footer="529" w:gutter="0"/>
          <w:pgNumType w:fmt="decimal"/>
          <w:cols w:space="720" w:num="1"/>
        </w:sectPr>
      </w:pPr>
    </w:p>
    <w:p>
      <w:pPr>
        <w:pStyle w:val="11"/>
      </w:pPr>
    </w:p>
    <w:p>
      <w:pPr>
        <w:pStyle w:val="11"/>
        <w:rPr>
          <w:sz w:val="19"/>
        </w:rPr>
      </w:pPr>
    </w:p>
    <w:p>
      <w:pPr>
        <w:pStyle w:val="19"/>
        <w:numPr>
          <w:ilvl w:val="0"/>
          <w:numId w:val="21"/>
        </w:numPr>
        <w:tabs>
          <w:tab w:val="left" w:pos="768"/>
        </w:tabs>
        <w:spacing w:before="70" w:after="0" w:line="240" w:lineRule="auto"/>
        <w:ind w:left="767" w:right="0" w:hanging="177"/>
        <w:jc w:val="left"/>
        <w:rPr>
          <w:b/>
          <w:sz w:val="21"/>
        </w:rPr>
      </w:pPr>
      <w:bookmarkStart w:id="31" w:name="页 24"/>
      <w:bookmarkEnd w:id="31"/>
      <w:r>
        <w:rPr>
          <w:b/>
          <w:sz w:val="21"/>
        </w:rPr>
        <w:t>DAC current calibration</w:t>
      </w:r>
    </w:p>
    <w:p>
      <w:pPr>
        <w:pStyle w:val="19"/>
        <w:numPr>
          <w:ilvl w:val="1"/>
          <w:numId w:val="21"/>
        </w:numPr>
        <w:tabs>
          <w:tab w:val="left" w:pos="958"/>
        </w:tabs>
        <w:spacing w:before="101" w:after="0" w:line="240" w:lineRule="auto"/>
        <w:ind w:left="957" w:right="0" w:hanging="318"/>
        <w:jc w:val="left"/>
        <w:rPr>
          <w:b/>
          <w:sz w:val="21"/>
        </w:rPr>
      </w:pPr>
      <w:r>
        <w:rPr>
          <w:sz w:val="21"/>
        </w:rPr>
        <w:t>DAC Point 1 for calibration</w:t>
      </w:r>
    </w:p>
    <w:p>
      <w:pPr>
        <w:pStyle w:val="9"/>
        <w:spacing w:before="111"/>
        <w:ind w:left="832"/>
      </w:pPr>
      <w:r>
        <mc:AlternateContent>
          <mc:Choice Requires="wpg">
            <w:drawing>
              <wp:anchor distT="0" distB="0" distL="114300" distR="114300" simplePos="0" relativeHeight="251716608" behindDoc="1" locked="0" layoutInCell="1" allowOverlap="1">
                <wp:simplePos x="0" y="0"/>
                <wp:positionH relativeFrom="page">
                  <wp:posOffset>1725930</wp:posOffset>
                </wp:positionH>
                <wp:positionV relativeFrom="paragraph">
                  <wp:posOffset>313690</wp:posOffset>
                </wp:positionV>
                <wp:extent cx="4479925" cy="1327150"/>
                <wp:effectExtent l="635" t="635" r="0" b="13335"/>
                <wp:wrapTopAndBottom/>
                <wp:docPr id="101" name="组合 95"/>
                <wp:cNvGraphicFramePr/>
                <a:graphic xmlns:a="http://schemas.openxmlformats.org/drawingml/2006/main">
                  <a:graphicData uri="http://schemas.microsoft.com/office/word/2010/wordprocessingGroup">
                    <wpg:wgp>
                      <wpg:cNvGrpSpPr/>
                      <wpg:grpSpPr>
                        <a:xfrm>
                          <a:off x="0" y="0"/>
                          <a:ext cx="4479925" cy="1327150"/>
                          <a:chOff x="2719" y="495"/>
                          <a:chExt cx="7055" cy="2090"/>
                        </a:xfrm>
                      </wpg:grpSpPr>
                      <wps:wsp>
                        <wps:cNvPr id="99" name="任意多边形 96"/>
                        <wps:cNvSpPr/>
                        <wps:spPr>
                          <a:xfrm>
                            <a:off x="2718" y="494"/>
                            <a:ext cx="7055" cy="2090"/>
                          </a:xfrm>
                          <a:custGeom>
                            <a:avLst/>
                            <a:gdLst/>
                            <a:ahLst/>
                            <a:cxnLst/>
                            <a:pathLst>
                              <a:path w="7055" h="2090">
                                <a:moveTo>
                                  <a:pt x="7054" y="0"/>
                                </a:moveTo>
                                <a:lnTo>
                                  <a:pt x="0" y="0"/>
                                </a:lnTo>
                                <a:lnTo>
                                  <a:pt x="0" y="2090"/>
                                </a:lnTo>
                                <a:lnTo>
                                  <a:pt x="7054" y="2090"/>
                                </a:lnTo>
                                <a:lnTo>
                                  <a:pt x="7054" y="2083"/>
                                </a:lnTo>
                                <a:lnTo>
                                  <a:pt x="12" y="2083"/>
                                </a:lnTo>
                                <a:lnTo>
                                  <a:pt x="6" y="2077"/>
                                </a:lnTo>
                                <a:lnTo>
                                  <a:pt x="12" y="2077"/>
                                </a:lnTo>
                                <a:lnTo>
                                  <a:pt x="12" y="13"/>
                                </a:lnTo>
                                <a:lnTo>
                                  <a:pt x="6" y="13"/>
                                </a:lnTo>
                                <a:lnTo>
                                  <a:pt x="12" y="6"/>
                                </a:lnTo>
                                <a:lnTo>
                                  <a:pt x="7054" y="6"/>
                                </a:lnTo>
                                <a:lnTo>
                                  <a:pt x="7054" y="0"/>
                                </a:lnTo>
                                <a:close/>
                                <a:moveTo>
                                  <a:pt x="12" y="2077"/>
                                </a:moveTo>
                                <a:lnTo>
                                  <a:pt x="6" y="2077"/>
                                </a:lnTo>
                                <a:lnTo>
                                  <a:pt x="12" y="2083"/>
                                </a:lnTo>
                                <a:lnTo>
                                  <a:pt x="12" y="2077"/>
                                </a:lnTo>
                                <a:close/>
                                <a:moveTo>
                                  <a:pt x="7042" y="2077"/>
                                </a:moveTo>
                                <a:lnTo>
                                  <a:pt x="12" y="2077"/>
                                </a:lnTo>
                                <a:lnTo>
                                  <a:pt x="12" y="2083"/>
                                </a:lnTo>
                                <a:lnTo>
                                  <a:pt x="7042" y="2083"/>
                                </a:lnTo>
                                <a:lnTo>
                                  <a:pt x="7042" y="2077"/>
                                </a:lnTo>
                                <a:close/>
                                <a:moveTo>
                                  <a:pt x="7042" y="6"/>
                                </a:moveTo>
                                <a:lnTo>
                                  <a:pt x="7042" y="2083"/>
                                </a:lnTo>
                                <a:lnTo>
                                  <a:pt x="7048" y="2077"/>
                                </a:lnTo>
                                <a:lnTo>
                                  <a:pt x="7054" y="2077"/>
                                </a:lnTo>
                                <a:lnTo>
                                  <a:pt x="7054" y="13"/>
                                </a:lnTo>
                                <a:lnTo>
                                  <a:pt x="7048" y="13"/>
                                </a:lnTo>
                                <a:lnTo>
                                  <a:pt x="7042" y="6"/>
                                </a:lnTo>
                                <a:close/>
                                <a:moveTo>
                                  <a:pt x="7054" y="2077"/>
                                </a:moveTo>
                                <a:lnTo>
                                  <a:pt x="7048" y="2077"/>
                                </a:lnTo>
                                <a:lnTo>
                                  <a:pt x="7042" y="2083"/>
                                </a:lnTo>
                                <a:lnTo>
                                  <a:pt x="7054" y="2083"/>
                                </a:lnTo>
                                <a:lnTo>
                                  <a:pt x="7054" y="2077"/>
                                </a:lnTo>
                                <a:close/>
                                <a:moveTo>
                                  <a:pt x="12" y="6"/>
                                </a:moveTo>
                                <a:lnTo>
                                  <a:pt x="6" y="13"/>
                                </a:lnTo>
                                <a:lnTo>
                                  <a:pt x="12" y="13"/>
                                </a:lnTo>
                                <a:lnTo>
                                  <a:pt x="12" y="6"/>
                                </a:lnTo>
                                <a:close/>
                                <a:moveTo>
                                  <a:pt x="7042" y="6"/>
                                </a:moveTo>
                                <a:lnTo>
                                  <a:pt x="12" y="6"/>
                                </a:lnTo>
                                <a:lnTo>
                                  <a:pt x="12" y="13"/>
                                </a:lnTo>
                                <a:lnTo>
                                  <a:pt x="7042" y="13"/>
                                </a:lnTo>
                                <a:lnTo>
                                  <a:pt x="7042" y="6"/>
                                </a:lnTo>
                                <a:close/>
                                <a:moveTo>
                                  <a:pt x="7054" y="6"/>
                                </a:moveTo>
                                <a:lnTo>
                                  <a:pt x="7042" y="6"/>
                                </a:lnTo>
                                <a:lnTo>
                                  <a:pt x="7048" y="13"/>
                                </a:lnTo>
                                <a:lnTo>
                                  <a:pt x="7054" y="13"/>
                                </a:lnTo>
                                <a:lnTo>
                                  <a:pt x="7054" y="6"/>
                                </a:lnTo>
                                <a:close/>
                              </a:path>
                            </a:pathLst>
                          </a:custGeom>
                          <a:solidFill>
                            <a:srgbClr val="000000"/>
                          </a:solidFill>
                          <a:ln>
                            <a:noFill/>
                          </a:ln>
                        </wps:spPr>
                        <wps:bodyPr upright="1"/>
                      </wps:wsp>
                      <pic:pic xmlns:pic="http://schemas.openxmlformats.org/drawingml/2006/picture">
                        <pic:nvPicPr>
                          <pic:cNvPr id="100" name="图片 97"/>
                          <pic:cNvPicPr>
                            <a:picLocks noChangeAspect="1"/>
                          </pic:cNvPicPr>
                        </pic:nvPicPr>
                        <pic:blipFill>
                          <a:blip r:embed="rId79"/>
                          <a:stretch>
                            <a:fillRect/>
                          </a:stretch>
                        </pic:blipFill>
                        <pic:spPr>
                          <a:xfrm>
                            <a:off x="2853" y="569"/>
                            <a:ext cx="6693" cy="1925"/>
                          </a:xfrm>
                          <a:prstGeom prst="rect">
                            <a:avLst/>
                          </a:prstGeom>
                          <a:noFill/>
                          <a:ln>
                            <a:noFill/>
                          </a:ln>
                        </pic:spPr>
                      </pic:pic>
                    </wpg:wgp>
                  </a:graphicData>
                </a:graphic>
              </wp:anchor>
            </w:drawing>
          </mc:Choice>
          <mc:Fallback>
            <w:pict>
              <v:group id="组合 95" o:spid="_x0000_s1026" o:spt="203" style="position:absolute;left:0pt;margin-left:135.9pt;margin-top:24.7pt;height:104.5pt;width:352.75pt;mso-position-horizontal-relative:page;mso-wrap-distance-bottom:0pt;mso-wrap-distance-top:0pt;z-index:-251599872;mso-width-relative:page;mso-height-relative:page;" coordorigin="2719,495" coordsize="7055,2090" o:gfxdata="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">
                <o:lock v:ext="edit" aspectratio="f"/>
                <v:shape id="任意多边形 96" o:spid="_x0000_s1026" o:spt="100" style="position:absolute;left:2718;top:494;height:2090;width:7055;" fillcolor="#000000" filled="t" stroked="f" coordsize="7055,2090" o:gfxdata="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hB2vQAA&#10;ANsAAAAPAAAAAAAAAAEAIAAAACIAAABkcnMvZG93bnJldi54bWxQSwECFAAUAAAACACHTuJAMy8F&#10;njsAAAA5AAAAEAAAAAAAAAABACAAAAAMAQAAZHJzL3NoYXBleG1sLnhtbFBLBQYAAAAABgAGAFsB&#10;AAC2AwAAAAA=&#10;" path="m7054,0l0,0,0,2090,7054,2090,7054,2083,12,2083,6,2077,12,2077,12,13,6,13,12,6,7054,6,7054,0xm12,2077l6,2077,12,2083,12,2077xm7042,2077l12,2077,12,2083,7042,2083,7042,2077xm7042,6l7042,2083,7048,2077,7054,2077,7054,13,7048,13,7042,6xm7054,2077l7048,2077,7042,2083,7054,2083,7054,2077xm12,6l6,13,12,13,12,6xm7042,6l12,6,12,13,7042,13,7042,6xm7054,6l7042,6,7048,13,7054,13,7054,6xe">
                  <v:fill on="t" focussize="0,0"/>
                  <v:stroke on="f"/>
                  <v:imagedata o:title=""/>
                  <o:lock v:ext="edit" aspectratio="f"/>
                </v:shape>
                <v:shape id="图片 97" o:spid="_x0000_s1026" o:spt="75" alt="" type="#_x0000_t75" style="position:absolute;left:2853;top:569;height:1925;width:6693;" filled="f" o:preferrelative="t" stroked="f" coordsize="21600,21600" o:gfxdata="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qlmw&#10;wAAAANwAAAAPAAAAAAAAAAEAIAAAACIAAABkcnMvZG93bnJldi54bWxQSwECFAAUAAAACACHTuJA&#10;My8FnjsAAAA5AAAAEAAAAAAAAAABACAAAAAPAQAAZHJzL3NoYXBleG1sLnhtbFBLBQYAAAAABgAG&#10;AFsBAAC5AwAAAAA=&#10;">
                  <v:fill on="f" focussize="0,0"/>
                  <v:stroke on="f"/>
                  <v:imagedata r:id="rId79" o:title=""/>
                  <o:lock v:ext="edit" aspectratio="t"/>
                </v:shape>
                <w10:wrap type="topAndBottom"/>
              </v:group>
            </w:pict>
          </mc:Fallback>
        </mc:AlternateContent>
      </w:r>
      <w:r>
        <w:t>Press [Set] to pop the following figure</w:t>
      </w:r>
    </w:p>
    <w:p>
      <w:pPr>
        <w:pStyle w:val="9"/>
        <w:spacing w:before="52"/>
        <w:ind w:left="838"/>
      </w:pPr>
      <w:r>
        <w:t>Measure the output current with the current clamp meter, press the upper and lower key input to measure the current value.</w:t>
      </w:r>
    </w:p>
    <w:p>
      <w:pPr>
        <w:pStyle w:val="19"/>
        <w:numPr>
          <w:ilvl w:val="1"/>
          <w:numId w:val="21"/>
        </w:numPr>
        <w:tabs>
          <w:tab w:val="left" w:pos="993"/>
        </w:tabs>
        <w:spacing w:before="132" w:after="0" w:line="240" w:lineRule="auto"/>
        <w:ind w:left="992" w:right="0" w:hanging="318"/>
        <w:jc w:val="left"/>
        <w:rPr>
          <w:b/>
          <w:sz w:val="21"/>
        </w:rPr>
      </w:pPr>
      <w:r>
        <w:rPr>
          <w:sz w:val="21"/>
        </w:rPr>
        <w:t>DAC Point 2 calibration</w:t>
      </w:r>
    </w:p>
    <w:p>
      <w:pPr>
        <w:pStyle w:val="9"/>
        <w:spacing w:before="28"/>
        <w:ind w:left="1166"/>
      </w:pPr>
      <w:r>
        <mc:AlternateContent>
          <mc:Choice Requires="wpg">
            <w:drawing>
              <wp:anchor distT="0" distB="0" distL="114300" distR="114300" simplePos="0" relativeHeight="251717632" behindDoc="1" locked="0" layoutInCell="1" allowOverlap="1">
                <wp:simplePos x="0" y="0"/>
                <wp:positionH relativeFrom="page">
                  <wp:posOffset>1725930</wp:posOffset>
                </wp:positionH>
                <wp:positionV relativeFrom="paragraph">
                  <wp:posOffset>256540</wp:posOffset>
                </wp:positionV>
                <wp:extent cx="4451350" cy="1303020"/>
                <wp:effectExtent l="635" t="0" r="13335" b="7620"/>
                <wp:wrapTopAndBottom/>
                <wp:docPr id="104" name="组合 98"/>
                <wp:cNvGraphicFramePr/>
                <a:graphic xmlns:a="http://schemas.openxmlformats.org/drawingml/2006/main">
                  <a:graphicData uri="http://schemas.microsoft.com/office/word/2010/wordprocessingGroup">
                    <wpg:wgp>
                      <wpg:cNvGrpSpPr/>
                      <wpg:grpSpPr>
                        <a:xfrm>
                          <a:off x="0" y="0"/>
                          <a:ext cx="4451350" cy="1303020"/>
                          <a:chOff x="2719" y="404"/>
                          <a:chExt cx="7010" cy="2052"/>
                        </a:xfrm>
                      </wpg:grpSpPr>
                      <wps:wsp>
                        <wps:cNvPr id="102" name="任意多边形 99"/>
                        <wps:cNvSpPr/>
                        <wps:spPr>
                          <a:xfrm>
                            <a:off x="2718" y="404"/>
                            <a:ext cx="7010" cy="2052"/>
                          </a:xfrm>
                          <a:custGeom>
                            <a:avLst/>
                            <a:gdLst/>
                            <a:ahLst/>
                            <a:cxnLst/>
                            <a:pathLst>
                              <a:path w="7010" h="2052">
                                <a:moveTo>
                                  <a:pt x="7009" y="0"/>
                                </a:moveTo>
                                <a:lnTo>
                                  <a:pt x="0" y="0"/>
                                </a:lnTo>
                                <a:lnTo>
                                  <a:pt x="0" y="2052"/>
                                </a:lnTo>
                                <a:lnTo>
                                  <a:pt x="7009" y="2052"/>
                                </a:lnTo>
                                <a:lnTo>
                                  <a:pt x="7009" y="2046"/>
                                </a:lnTo>
                                <a:lnTo>
                                  <a:pt x="12" y="2046"/>
                                </a:lnTo>
                                <a:lnTo>
                                  <a:pt x="6" y="2039"/>
                                </a:lnTo>
                                <a:lnTo>
                                  <a:pt x="12" y="2039"/>
                                </a:lnTo>
                                <a:lnTo>
                                  <a:pt x="12" y="13"/>
                                </a:lnTo>
                                <a:lnTo>
                                  <a:pt x="6" y="13"/>
                                </a:lnTo>
                                <a:lnTo>
                                  <a:pt x="12" y="7"/>
                                </a:lnTo>
                                <a:lnTo>
                                  <a:pt x="7009" y="7"/>
                                </a:lnTo>
                                <a:lnTo>
                                  <a:pt x="7009" y="0"/>
                                </a:lnTo>
                                <a:close/>
                                <a:moveTo>
                                  <a:pt x="12" y="2039"/>
                                </a:moveTo>
                                <a:lnTo>
                                  <a:pt x="6" y="2039"/>
                                </a:lnTo>
                                <a:lnTo>
                                  <a:pt x="12" y="2046"/>
                                </a:lnTo>
                                <a:lnTo>
                                  <a:pt x="12" y="2039"/>
                                </a:lnTo>
                                <a:close/>
                                <a:moveTo>
                                  <a:pt x="6997" y="2039"/>
                                </a:moveTo>
                                <a:lnTo>
                                  <a:pt x="12" y="2039"/>
                                </a:lnTo>
                                <a:lnTo>
                                  <a:pt x="12" y="2046"/>
                                </a:lnTo>
                                <a:lnTo>
                                  <a:pt x="6997" y="2046"/>
                                </a:lnTo>
                                <a:lnTo>
                                  <a:pt x="6997" y="2039"/>
                                </a:lnTo>
                                <a:close/>
                                <a:moveTo>
                                  <a:pt x="6997" y="7"/>
                                </a:moveTo>
                                <a:lnTo>
                                  <a:pt x="6997" y="2046"/>
                                </a:lnTo>
                                <a:lnTo>
                                  <a:pt x="7003" y="2039"/>
                                </a:lnTo>
                                <a:lnTo>
                                  <a:pt x="7009" y="2039"/>
                                </a:lnTo>
                                <a:lnTo>
                                  <a:pt x="7009" y="13"/>
                                </a:lnTo>
                                <a:lnTo>
                                  <a:pt x="7003" y="13"/>
                                </a:lnTo>
                                <a:lnTo>
                                  <a:pt x="6997" y="7"/>
                                </a:lnTo>
                                <a:close/>
                                <a:moveTo>
                                  <a:pt x="7009" y="2039"/>
                                </a:moveTo>
                                <a:lnTo>
                                  <a:pt x="7003" y="2039"/>
                                </a:lnTo>
                                <a:lnTo>
                                  <a:pt x="6997" y="2046"/>
                                </a:lnTo>
                                <a:lnTo>
                                  <a:pt x="7009" y="2046"/>
                                </a:lnTo>
                                <a:lnTo>
                                  <a:pt x="7009" y="2039"/>
                                </a:lnTo>
                                <a:close/>
                                <a:moveTo>
                                  <a:pt x="12" y="7"/>
                                </a:moveTo>
                                <a:lnTo>
                                  <a:pt x="6" y="13"/>
                                </a:lnTo>
                                <a:lnTo>
                                  <a:pt x="12" y="13"/>
                                </a:lnTo>
                                <a:lnTo>
                                  <a:pt x="12" y="7"/>
                                </a:lnTo>
                                <a:close/>
                                <a:moveTo>
                                  <a:pt x="6997" y="7"/>
                                </a:moveTo>
                                <a:lnTo>
                                  <a:pt x="12" y="7"/>
                                </a:lnTo>
                                <a:lnTo>
                                  <a:pt x="12" y="13"/>
                                </a:lnTo>
                                <a:lnTo>
                                  <a:pt x="6997" y="13"/>
                                </a:lnTo>
                                <a:lnTo>
                                  <a:pt x="6997" y="7"/>
                                </a:lnTo>
                                <a:close/>
                                <a:moveTo>
                                  <a:pt x="7009" y="7"/>
                                </a:moveTo>
                                <a:lnTo>
                                  <a:pt x="6997" y="7"/>
                                </a:lnTo>
                                <a:lnTo>
                                  <a:pt x="7003" y="13"/>
                                </a:lnTo>
                                <a:lnTo>
                                  <a:pt x="7009" y="13"/>
                                </a:lnTo>
                                <a:lnTo>
                                  <a:pt x="7009" y="7"/>
                                </a:lnTo>
                                <a:close/>
                              </a:path>
                            </a:pathLst>
                          </a:custGeom>
                          <a:solidFill>
                            <a:srgbClr val="000000"/>
                          </a:solidFill>
                          <a:ln>
                            <a:noFill/>
                          </a:ln>
                        </wps:spPr>
                        <wps:bodyPr upright="1"/>
                      </wps:wsp>
                      <pic:pic xmlns:pic="http://schemas.openxmlformats.org/drawingml/2006/picture">
                        <pic:nvPicPr>
                          <pic:cNvPr id="103" name="图片 100"/>
                          <pic:cNvPicPr>
                            <a:picLocks noChangeAspect="1"/>
                          </pic:cNvPicPr>
                        </pic:nvPicPr>
                        <pic:blipFill>
                          <a:blip r:embed="rId80"/>
                          <a:stretch>
                            <a:fillRect/>
                          </a:stretch>
                        </pic:blipFill>
                        <pic:spPr>
                          <a:xfrm>
                            <a:off x="2852" y="477"/>
                            <a:ext cx="6743" cy="1875"/>
                          </a:xfrm>
                          <a:prstGeom prst="rect">
                            <a:avLst/>
                          </a:prstGeom>
                          <a:noFill/>
                          <a:ln>
                            <a:noFill/>
                          </a:ln>
                        </pic:spPr>
                      </pic:pic>
                    </wpg:wgp>
                  </a:graphicData>
                </a:graphic>
              </wp:anchor>
            </w:drawing>
          </mc:Choice>
          <mc:Fallback>
            <w:pict>
              <v:group id="组合 98" o:spid="_x0000_s1026" o:spt="203" style="position:absolute;left:0pt;margin-left:135.9pt;margin-top:20.2pt;height:102.6pt;width:350.5pt;mso-position-horizontal-relative:page;mso-wrap-distance-bottom:0pt;mso-wrap-distance-top:0pt;z-index:-251598848;mso-width-relative:page;mso-height-relative:page;" coordorigin="2719,404" coordsize="7010,2052" o:gfxdata="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">
                <o:lock v:ext="edit" aspectratio="f"/>
                <v:shape id="任意多边形 99" o:spid="_x0000_s1026" o:spt="100" style="position:absolute;left:2718;top:404;height:2052;width:7010;" fillcolor="#000000" filled="t" stroked="f" coordsize="7010,2052" o:gfxdata="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7I6fugAAANwA&#10;AAAPAAAAAAAAAAEAIAAAACIAAABkcnMvZG93bnJldi54bWxQSwECFAAUAAAACACHTuJAMy8FnjsA&#10;AAA5AAAAEAAAAAAAAAABACAAAAAJAQAAZHJzL3NoYXBleG1sLnhtbFBLBQYAAAAABgAGAFsBAACz&#10;AwAAAAA=&#10;" path="m7009,0l0,0,0,2052,7009,2052,7009,2046,12,2046,6,2039,12,2039,12,13,6,13,12,7,7009,7,7009,0xm12,2039l6,2039,12,2046,12,2039xm6997,2039l12,2039,12,2046,6997,2046,6997,2039xm6997,7l6997,2046,7003,2039,7009,2039,7009,13,7003,13,6997,7xm7009,2039l7003,2039,6997,2046,7009,2046,7009,2039xm12,7l6,13,12,13,12,7xm6997,7l12,7,12,13,6997,13,6997,7xm7009,7l6997,7,7003,13,7009,13,7009,7xe">
                  <v:fill on="t" focussize="0,0"/>
                  <v:stroke on="f"/>
                  <v:imagedata o:title=""/>
                  <o:lock v:ext="edit" aspectratio="f"/>
                </v:shape>
                <v:shape id="图片 100" o:spid="_x0000_s1026" o:spt="75" alt="" type="#_x0000_t75" style="position:absolute;left:2852;top:477;height:1875;width:6743;" filled="f" o:preferrelative="t" stroked="f" coordsize="21600,21600" o:gfxdata="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kI4+8AAAA&#10;3AAAAA8AAAAAAAAAAQAgAAAAIgAAAGRycy9kb3ducmV2LnhtbFBLAQIUABQAAAAIAIdO4kAzLwWe&#10;OwAAADkAAAAQAAAAAAAAAAEAIAAAAAsBAABkcnMvc2hhcGV4bWwueG1sUEsFBgAAAAAGAAYAWwEA&#10;ALUDAAAAAA==&#10;">
                  <v:fill on="f" focussize="0,0"/>
                  <v:stroke on="f"/>
                  <v:imagedata r:id="rId80" o:title=""/>
                  <o:lock v:ext="edit" aspectratio="t"/>
                </v:shape>
                <w10:wrap type="topAndBottom"/>
              </v:group>
            </w:pict>
          </mc:Fallback>
        </mc:AlternateContent>
      </w:r>
      <w:r>
        <w:t>Press [Set] to pop the following figure.</w:t>
      </w:r>
    </w:p>
    <w:p>
      <w:pPr>
        <w:pStyle w:val="9"/>
        <w:spacing w:before="67"/>
        <w:ind w:left="1211"/>
      </w:pPr>
      <w:r>
        <w:t>Input the current clamp meter measurement value.</w:t>
      </w:r>
    </w:p>
    <w:p>
      <w:pPr>
        <w:pStyle w:val="19"/>
        <w:numPr>
          <w:ilvl w:val="0"/>
          <w:numId w:val="21"/>
        </w:numPr>
        <w:tabs>
          <w:tab w:val="left" w:pos="955"/>
        </w:tabs>
        <w:spacing w:before="76" w:after="0" w:line="240" w:lineRule="auto"/>
        <w:ind w:left="954" w:right="0" w:hanging="177"/>
        <w:jc w:val="left"/>
        <w:rPr>
          <w:b/>
          <w:sz w:val="21"/>
        </w:rPr>
      </w:pPr>
      <w:r>
        <w:rPr>
          <w:b/>
          <w:sz w:val="21"/>
        </w:rPr>
        <w:t>ADC current calibration</w:t>
      </w:r>
    </w:p>
    <w:p>
      <w:pPr>
        <w:pStyle w:val="19"/>
        <w:numPr>
          <w:ilvl w:val="1"/>
          <w:numId w:val="21"/>
        </w:numPr>
        <w:tabs>
          <w:tab w:val="left" w:pos="1118"/>
        </w:tabs>
        <w:spacing w:before="19" w:after="0" w:line="240" w:lineRule="auto"/>
        <w:ind w:left="1118" w:right="0" w:hanging="315"/>
        <w:jc w:val="left"/>
        <w:rPr>
          <w:b/>
          <w:sz w:val="21"/>
        </w:rPr>
      </w:pPr>
      <w:r>
        <w:rPr>
          <w:b/>
          <w:sz w:val="21"/>
        </w:rPr>
        <w:t>ADC Point 1 current calibration</w:t>
      </w:r>
    </w:p>
    <w:p>
      <w:pPr>
        <w:pStyle w:val="9"/>
        <w:spacing w:before="49"/>
        <w:ind w:left="989"/>
      </w:pPr>
      <w:r>
        <mc:AlternateContent>
          <mc:Choice Requires="wpg">
            <w:drawing>
              <wp:anchor distT="0" distB="0" distL="114300" distR="114300" simplePos="0" relativeHeight="251718656" behindDoc="1" locked="0" layoutInCell="1" allowOverlap="1">
                <wp:simplePos x="0" y="0"/>
                <wp:positionH relativeFrom="page">
                  <wp:posOffset>1704340</wp:posOffset>
                </wp:positionH>
                <wp:positionV relativeFrom="paragraph">
                  <wp:posOffset>276225</wp:posOffset>
                </wp:positionV>
                <wp:extent cx="4451350" cy="1196975"/>
                <wp:effectExtent l="635" t="635" r="13335" b="6350"/>
                <wp:wrapTopAndBottom/>
                <wp:docPr id="107" name="组合 101"/>
                <wp:cNvGraphicFramePr/>
                <a:graphic xmlns:a="http://schemas.openxmlformats.org/drawingml/2006/main">
                  <a:graphicData uri="http://schemas.microsoft.com/office/word/2010/wordprocessingGroup">
                    <wpg:wgp>
                      <wpg:cNvGrpSpPr/>
                      <wpg:grpSpPr>
                        <a:xfrm>
                          <a:off x="0" y="0"/>
                          <a:ext cx="4451350" cy="1196975"/>
                          <a:chOff x="2685" y="436"/>
                          <a:chExt cx="7010" cy="1885"/>
                        </a:xfrm>
                      </wpg:grpSpPr>
                      <wps:wsp>
                        <wps:cNvPr id="105" name="任意多边形 102"/>
                        <wps:cNvSpPr/>
                        <wps:spPr>
                          <a:xfrm>
                            <a:off x="2684" y="435"/>
                            <a:ext cx="7010" cy="1885"/>
                          </a:xfrm>
                          <a:custGeom>
                            <a:avLst/>
                            <a:gdLst/>
                            <a:ahLst/>
                            <a:cxnLst/>
                            <a:pathLst>
                              <a:path w="7010" h="1885">
                                <a:moveTo>
                                  <a:pt x="7009" y="0"/>
                                </a:moveTo>
                                <a:lnTo>
                                  <a:pt x="0" y="0"/>
                                </a:lnTo>
                                <a:lnTo>
                                  <a:pt x="0" y="1884"/>
                                </a:lnTo>
                                <a:lnTo>
                                  <a:pt x="7009" y="1884"/>
                                </a:lnTo>
                                <a:lnTo>
                                  <a:pt x="7009" y="1878"/>
                                </a:lnTo>
                                <a:lnTo>
                                  <a:pt x="12" y="1878"/>
                                </a:lnTo>
                                <a:lnTo>
                                  <a:pt x="6" y="1871"/>
                                </a:lnTo>
                                <a:lnTo>
                                  <a:pt x="12" y="1871"/>
                                </a:lnTo>
                                <a:lnTo>
                                  <a:pt x="12" y="12"/>
                                </a:lnTo>
                                <a:lnTo>
                                  <a:pt x="6" y="12"/>
                                </a:lnTo>
                                <a:lnTo>
                                  <a:pt x="12" y="6"/>
                                </a:lnTo>
                                <a:lnTo>
                                  <a:pt x="7009" y="6"/>
                                </a:lnTo>
                                <a:lnTo>
                                  <a:pt x="7009" y="0"/>
                                </a:lnTo>
                                <a:close/>
                                <a:moveTo>
                                  <a:pt x="12" y="1871"/>
                                </a:moveTo>
                                <a:lnTo>
                                  <a:pt x="6" y="1871"/>
                                </a:lnTo>
                                <a:lnTo>
                                  <a:pt x="12" y="1878"/>
                                </a:lnTo>
                                <a:lnTo>
                                  <a:pt x="12" y="1871"/>
                                </a:lnTo>
                                <a:close/>
                                <a:moveTo>
                                  <a:pt x="6997" y="1871"/>
                                </a:moveTo>
                                <a:lnTo>
                                  <a:pt x="12" y="1871"/>
                                </a:lnTo>
                                <a:lnTo>
                                  <a:pt x="12" y="1878"/>
                                </a:lnTo>
                                <a:lnTo>
                                  <a:pt x="6997" y="1878"/>
                                </a:lnTo>
                                <a:lnTo>
                                  <a:pt x="6997" y="1871"/>
                                </a:lnTo>
                                <a:close/>
                                <a:moveTo>
                                  <a:pt x="6997" y="6"/>
                                </a:moveTo>
                                <a:lnTo>
                                  <a:pt x="6997" y="1878"/>
                                </a:lnTo>
                                <a:lnTo>
                                  <a:pt x="7003" y="1871"/>
                                </a:lnTo>
                                <a:lnTo>
                                  <a:pt x="7009" y="1871"/>
                                </a:lnTo>
                                <a:lnTo>
                                  <a:pt x="7009" y="12"/>
                                </a:lnTo>
                                <a:lnTo>
                                  <a:pt x="7003" y="12"/>
                                </a:lnTo>
                                <a:lnTo>
                                  <a:pt x="6997" y="6"/>
                                </a:lnTo>
                                <a:close/>
                                <a:moveTo>
                                  <a:pt x="7009" y="1871"/>
                                </a:moveTo>
                                <a:lnTo>
                                  <a:pt x="7003" y="1871"/>
                                </a:lnTo>
                                <a:lnTo>
                                  <a:pt x="6997" y="1878"/>
                                </a:lnTo>
                                <a:lnTo>
                                  <a:pt x="7009" y="1878"/>
                                </a:lnTo>
                                <a:lnTo>
                                  <a:pt x="7009" y="1871"/>
                                </a:lnTo>
                                <a:close/>
                                <a:moveTo>
                                  <a:pt x="12" y="6"/>
                                </a:moveTo>
                                <a:lnTo>
                                  <a:pt x="6" y="12"/>
                                </a:lnTo>
                                <a:lnTo>
                                  <a:pt x="12" y="12"/>
                                </a:lnTo>
                                <a:lnTo>
                                  <a:pt x="12" y="6"/>
                                </a:lnTo>
                                <a:close/>
                                <a:moveTo>
                                  <a:pt x="6997" y="6"/>
                                </a:moveTo>
                                <a:lnTo>
                                  <a:pt x="12" y="6"/>
                                </a:lnTo>
                                <a:lnTo>
                                  <a:pt x="12" y="12"/>
                                </a:lnTo>
                                <a:lnTo>
                                  <a:pt x="6997" y="12"/>
                                </a:lnTo>
                                <a:lnTo>
                                  <a:pt x="6997" y="6"/>
                                </a:lnTo>
                                <a:close/>
                                <a:moveTo>
                                  <a:pt x="7009" y="6"/>
                                </a:moveTo>
                                <a:lnTo>
                                  <a:pt x="6997" y="6"/>
                                </a:lnTo>
                                <a:lnTo>
                                  <a:pt x="7003" y="12"/>
                                </a:lnTo>
                                <a:lnTo>
                                  <a:pt x="7009" y="12"/>
                                </a:lnTo>
                                <a:lnTo>
                                  <a:pt x="7009" y="6"/>
                                </a:lnTo>
                                <a:close/>
                              </a:path>
                            </a:pathLst>
                          </a:custGeom>
                          <a:solidFill>
                            <a:srgbClr val="000000"/>
                          </a:solidFill>
                          <a:ln>
                            <a:noFill/>
                          </a:ln>
                        </wps:spPr>
                        <wps:bodyPr upright="1"/>
                      </wps:wsp>
                      <pic:pic xmlns:pic="http://schemas.openxmlformats.org/drawingml/2006/picture">
                        <pic:nvPicPr>
                          <pic:cNvPr id="106" name="图片 103"/>
                          <pic:cNvPicPr>
                            <a:picLocks noChangeAspect="1"/>
                          </pic:cNvPicPr>
                        </pic:nvPicPr>
                        <pic:blipFill>
                          <a:blip r:embed="rId81"/>
                          <a:stretch>
                            <a:fillRect/>
                          </a:stretch>
                        </pic:blipFill>
                        <pic:spPr>
                          <a:xfrm>
                            <a:off x="2819" y="508"/>
                            <a:ext cx="6701" cy="1686"/>
                          </a:xfrm>
                          <a:prstGeom prst="rect">
                            <a:avLst/>
                          </a:prstGeom>
                          <a:noFill/>
                          <a:ln>
                            <a:noFill/>
                          </a:ln>
                        </pic:spPr>
                      </pic:pic>
                    </wpg:wgp>
                  </a:graphicData>
                </a:graphic>
              </wp:anchor>
            </w:drawing>
          </mc:Choice>
          <mc:Fallback>
            <w:pict>
              <v:group id="组合 101" o:spid="_x0000_s1026" o:spt="203" style="position:absolute;left:0pt;margin-left:134.2pt;margin-top:21.75pt;height:94.25pt;width:350.5pt;mso-position-horizontal-relative:page;mso-wrap-distance-bottom:0pt;mso-wrap-distance-top:0pt;z-index:-251597824;mso-width-relative:page;mso-height-relative:page;" coordorigin="2685,436" coordsize="7010,1885" o:gfxdata="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">
                <o:lock v:ext="edit" aspectratio="f"/>
                <v:shape id="任意多边形 102" o:spid="_x0000_s1026" o:spt="100" style="position:absolute;left:2684;top:435;height:1885;width:7010;" fillcolor="#000000" filled="t" stroked="f" coordsize="7010,1885" o:gfxdata="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kM5LsAAADc&#10;AAAADwAAAAAAAAABACAAAAAiAAAAZHJzL2Rvd25yZXYueG1sUEsBAhQAFAAAAAgAh07iQDMvBZ47&#10;AAAAOQAAABAAAAAAAAAAAQAgAAAACgEAAGRycy9zaGFwZXhtbC54bWxQSwUGAAAAAAYABgBbAQAA&#10;tAMAAAAA&#10;" path="m7009,0l0,0,0,1884,7009,1884,7009,1878,12,1878,6,1871,12,1871,12,12,6,12,12,6,7009,6,7009,0xm12,1871l6,1871,12,1878,12,1871xm6997,1871l12,1871,12,1878,6997,1878,6997,1871xm6997,6l6997,1878,7003,1871,7009,1871,7009,12,7003,12,6997,6xm7009,1871l7003,1871,6997,1878,7009,1878,7009,1871xm12,6l6,12,12,12,12,6xm6997,6l12,6,12,12,6997,12,6997,6xm7009,6l6997,6,7003,12,7009,12,7009,6xe">
                  <v:fill on="t" focussize="0,0"/>
                  <v:stroke on="f"/>
                  <v:imagedata o:title=""/>
                  <o:lock v:ext="edit" aspectratio="f"/>
                </v:shape>
                <v:shape id="图片 103" o:spid="_x0000_s1026" o:spt="75" alt="" type="#_x0000_t75" style="position:absolute;left:2819;top:508;height:1686;width:6701;" filled="f" o:preferrelative="t" stroked="f" coordsize="21600,21600" o:gfxdata="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Q5sLsAAADc&#10;AAAADwAAAAAAAAABACAAAAAiAAAAZHJzL2Rvd25yZXYueG1sUEsBAhQAFAAAAAgAh07iQDMvBZ47&#10;AAAAOQAAABAAAAAAAAAAAQAgAAAACgEAAGRycy9zaGFwZXhtbC54bWxQSwUGAAAAAAYABgBbAQAA&#10;tAMAAAAA&#10;">
                  <v:fill on="f" focussize="0,0"/>
                  <v:stroke on="f"/>
                  <v:imagedata r:id="rId81" o:title=""/>
                  <o:lock v:ext="edit" aspectratio="t"/>
                </v:shape>
                <w10:wrap type="topAndBottom"/>
              </v:group>
            </w:pict>
          </mc:Fallback>
        </mc:AlternateContent>
      </w:r>
      <w:r>
        <w:t>Press [Set] to pop the following figure</w:t>
      </w:r>
    </w:p>
    <w:p>
      <w:pPr>
        <w:spacing w:before="66"/>
        <w:ind w:left="932" w:right="0" w:firstLine="0"/>
        <w:jc w:val="left"/>
        <w:rPr>
          <w:sz w:val="22"/>
        </w:rPr>
      </w:pPr>
      <w:r>
        <w:rPr>
          <w:sz w:val="22"/>
        </w:rPr>
        <w:t>Input the current clamp meter measurement value.</w:t>
      </w:r>
    </w:p>
    <w:p>
      <w:pPr>
        <w:pStyle w:val="19"/>
        <w:numPr>
          <w:ilvl w:val="1"/>
          <w:numId w:val="21"/>
        </w:numPr>
        <w:tabs>
          <w:tab w:val="left" w:pos="1117"/>
        </w:tabs>
        <w:spacing w:before="89" w:after="0" w:line="240" w:lineRule="auto"/>
        <w:ind w:left="1116" w:right="0" w:hanging="318"/>
        <w:jc w:val="left"/>
        <w:rPr>
          <w:b/>
          <w:sz w:val="21"/>
        </w:rPr>
      </w:pPr>
      <w:r>
        <w:rPr>
          <w:b/>
          <w:sz w:val="21"/>
        </w:rPr>
        <w:t>ADC Point 2 current calibration</w:t>
      </w:r>
    </w:p>
    <w:p>
      <w:pPr>
        <w:pStyle w:val="9"/>
        <w:spacing w:before="122"/>
        <w:ind w:left="1036"/>
      </w:pPr>
      <w:r>
        <mc:AlternateContent>
          <mc:Choice Requires="wpg">
            <w:drawing>
              <wp:anchor distT="0" distB="0" distL="114300" distR="114300" simplePos="0" relativeHeight="251719680" behindDoc="1" locked="0" layoutInCell="1" allowOverlap="1">
                <wp:simplePos x="0" y="0"/>
                <wp:positionH relativeFrom="page">
                  <wp:posOffset>1693545</wp:posOffset>
                </wp:positionH>
                <wp:positionV relativeFrom="paragraph">
                  <wp:posOffset>309880</wp:posOffset>
                </wp:positionV>
                <wp:extent cx="4444365" cy="1189355"/>
                <wp:effectExtent l="0" t="635" r="5715" b="0"/>
                <wp:wrapTopAndBottom/>
                <wp:docPr id="110" name="组合 104"/>
                <wp:cNvGraphicFramePr/>
                <a:graphic xmlns:a="http://schemas.openxmlformats.org/drawingml/2006/main">
                  <a:graphicData uri="http://schemas.microsoft.com/office/word/2010/wordprocessingGroup">
                    <wpg:wgp>
                      <wpg:cNvGrpSpPr/>
                      <wpg:grpSpPr>
                        <a:xfrm>
                          <a:off x="0" y="0"/>
                          <a:ext cx="4444365" cy="1189355"/>
                          <a:chOff x="2667" y="489"/>
                          <a:chExt cx="6999" cy="1873"/>
                        </a:xfrm>
                      </wpg:grpSpPr>
                      <wps:wsp>
                        <wps:cNvPr id="108" name="任意多边形 105"/>
                        <wps:cNvSpPr/>
                        <wps:spPr>
                          <a:xfrm>
                            <a:off x="2667" y="488"/>
                            <a:ext cx="6999" cy="1873"/>
                          </a:xfrm>
                          <a:custGeom>
                            <a:avLst/>
                            <a:gdLst/>
                            <a:ahLst/>
                            <a:cxnLst/>
                            <a:pathLst>
                              <a:path w="6999" h="1873">
                                <a:moveTo>
                                  <a:pt x="6998" y="0"/>
                                </a:moveTo>
                                <a:lnTo>
                                  <a:pt x="0" y="0"/>
                                </a:lnTo>
                                <a:lnTo>
                                  <a:pt x="0" y="1872"/>
                                </a:lnTo>
                                <a:lnTo>
                                  <a:pt x="6998" y="1872"/>
                                </a:lnTo>
                                <a:lnTo>
                                  <a:pt x="6998" y="1866"/>
                                </a:lnTo>
                                <a:lnTo>
                                  <a:pt x="13" y="1866"/>
                                </a:lnTo>
                                <a:lnTo>
                                  <a:pt x="7" y="1860"/>
                                </a:lnTo>
                                <a:lnTo>
                                  <a:pt x="13" y="1860"/>
                                </a:lnTo>
                                <a:lnTo>
                                  <a:pt x="13" y="12"/>
                                </a:lnTo>
                                <a:lnTo>
                                  <a:pt x="7" y="12"/>
                                </a:lnTo>
                                <a:lnTo>
                                  <a:pt x="13" y="6"/>
                                </a:lnTo>
                                <a:lnTo>
                                  <a:pt x="6998" y="6"/>
                                </a:lnTo>
                                <a:lnTo>
                                  <a:pt x="6998" y="0"/>
                                </a:lnTo>
                                <a:close/>
                                <a:moveTo>
                                  <a:pt x="13" y="1860"/>
                                </a:moveTo>
                                <a:lnTo>
                                  <a:pt x="7" y="1860"/>
                                </a:lnTo>
                                <a:lnTo>
                                  <a:pt x="13" y="1866"/>
                                </a:lnTo>
                                <a:lnTo>
                                  <a:pt x="13" y="1860"/>
                                </a:lnTo>
                                <a:close/>
                                <a:moveTo>
                                  <a:pt x="6986" y="1860"/>
                                </a:moveTo>
                                <a:lnTo>
                                  <a:pt x="13" y="1860"/>
                                </a:lnTo>
                                <a:lnTo>
                                  <a:pt x="13" y="1866"/>
                                </a:lnTo>
                                <a:lnTo>
                                  <a:pt x="6986" y="1866"/>
                                </a:lnTo>
                                <a:lnTo>
                                  <a:pt x="6986" y="1860"/>
                                </a:lnTo>
                                <a:close/>
                                <a:moveTo>
                                  <a:pt x="6986" y="6"/>
                                </a:moveTo>
                                <a:lnTo>
                                  <a:pt x="6986" y="1866"/>
                                </a:lnTo>
                                <a:lnTo>
                                  <a:pt x="6992" y="1860"/>
                                </a:lnTo>
                                <a:lnTo>
                                  <a:pt x="6998" y="1860"/>
                                </a:lnTo>
                                <a:lnTo>
                                  <a:pt x="6998" y="12"/>
                                </a:lnTo>
                                <a:lnTo>
                                  <a:pt x="6992" y="12"/>
                                </a:lnTo>
                                <a:lnTo>
                                  <a:pt x="6986" y="6"/>
                                </a:lnTo>
                                <a:close/>
                                <a:moveTo>
                                  <a:pt x="6998" y="1860"/>
                                </a:moveTo>
                                <a:lnTo>
                                  <a:pt x="6992" y="1860"/>
                                </a:lnTo>
                                <a:lnTo>
                                  <a:pt x="6986" y="1866"/>
                                </a:lnTo>
                                <a:lnTo>
                                  <a:pt x="6998" y="1866"/>
                                </a:lnTo>
                                <a:lnTo>
                                  <a:pt x="6998" y="1860"/>
                                </a:lnTo>
                                <a:close/>
                                <a:moveTo>
                                  <a:pt x="13" y="6"/>
                                </a:moveTo>
                                <a:lnTo>
                                  <a:pt x="7" y="12"/>
                                </a:lnTo>
                                <a:lnTo>
                                  <a:pt x="13" y="12"/>
                                </a:lnTo>
                                <a:lnTo>
                                  <a:pt x="13" y="6"/>
                                </a:lnTo>
                                <a:close/>
                                <a:moveTo>
                                  <a:pt x="6986" y="6"/>
                                </a:moveTo>
                                <a:lnTo>
                                  <a:pt x="13" y="6"/>
                                </a:lnTo>
                                <a:lnTo>
                                  <a:pt x="13" y="12"/>
                                </a:lnTo>
                                <a:lnTo>
                                  <a:pt x="6986" y="12"/>
                                </a:lnTo>
                                <a:lnTo>
                                  <a:pt x="6986" y="6"/>
                                </a:lnTo>
                                <a:close/>
                                <a:moveTo>
                                  <a:pt x="6998" y="6"/>
                                </a:moveTo>
                                <a:lnTo>
                                  <a:pt x="6986" y="6"/>
                                </a:lnTo>
                                <a:lnTo>
                                  <a:pt x="6992" y="12"/>
                                </a:lnTo>
                                <a:lnTo>
                                  <a:pt x="6998" y="12"/>
                                </a:lnTo>
                                <a:lnTo>
                                  <a:pt x="6998" y="6"/>
                                </a:lnTo>
                                <a:close/>
                              </a:path>
                            </a:pathLst>
                          </a:custGeom>
                          <a:solidFill>
                            <a:srgbClr val="000000"/>
                          </a:solidFill>
                          <a:ln>
                            <a:noFill/>
                          </a:ln>
                        </wps:spPr>
                        <wps:bodyPr upright="1"/>
                      </wps:wsp>
                      <pic:pic xmlns:pic="http://schemas.openxmlformats.org/drawingml/2006/picture">
                        <pic:nvPicPr>
                          <pic:cNvPr id="109" name="图片 106"/>
                          <pic:cNvPicPr>
                            <a:picLocks noChangeAspect="1"/>
                          </pic:cNvPicPr>
                        </pic:nvPicPr>
                        <pic:blipFill>
                          <a:blip r:embed="rId82"/>
                          <a:stretch>
                            <a:fillRect/>
                          </a:stretch>
                        </pic:blipFill>
                        <pic:spPr>
                          <a:xfrm>
                            <a:off x="2802" y="562"/>
                            <a:ext cx="6731" cy="1685"/>
                          </a:xfrm>
                          <a:prstGeom prst="rect">
                            <a:avLst/>
                          </a:prstGeom>
                          <a:noFill/>
                          <a:ln>
                            <a:noFill/>
                          </a:ln>
                        </pic:spPr>
                      </pic:pic>
                    </wpg:wgp>
                  </a:graphicData>
                </a:graphic>
              </wp:anchor>
            </w:drawing>
          </mc:Choice>
          <mc:Fallback>
            <w:pict>
              <v:group id="组合 104" o:spid="_x0000_s1026" o:spt="203" style="position:absolute;left:0pt;margin-left:133.35pt;margin-top:24.4pt;height:93.65pt;width:349.95pt;mso-position-horizontal-relative:page;mso-wrap-distance-bottom:0pt;mso-wrap-distance-top:0pt;z-index:-251596800;mso-width-relative:page;mso-height-relative:page;" coordorigin="2667,489" coordsize="6999,1873" o:gfxdata="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">
                <o:lock v:ext="edit" aspectratio="f"/>
                <v:shape id="任意多边形 105" o:spid="_x0000_s1026" o:spt="100" style="position:absolute;left:2667;top:488;height:1873;width:6999;" fillcolor="#000000" filled="t" stroked="f" coordsize="6999,1873" o:gfxdata="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WCRh&#10;wAAAANwAAAAPAAAAAAAAAAEAIAAAACIAAABkcnMvZG93bnJldi54bWxQSwECFAAUAAAACACHTuJA&#10;My8FnjsAAAA5AAAAEAAAAAAAAAABACAAAAAPAQAAZHJzL3NoYXBleG1sLnhtbFBLBQYAAAAABgAG&#10;AFsBAAC5AwAAAAA=&#10;" path="m6998,0l0,0,0,1872,6998,1872,6998,1866,13,1866,7,1860,13,1860,13,12,7,12,13,6,6998,6,6998,0xm13,1860l7,1860,13,1866,13,1860xm6986,1860l13,1860,13,1866,6986,1866,6986,1860xm6986,6l6986,1866,6992,1860,6998,1860,6998,12,6992,12,6986,6xm6998,1860l6992,1860,6986,1866,6998,1866,6998,1860xm13,6l7,12,13,12,13,6xm6986,6l13,6,13,12,6986,12,6986,6xm6998,6l6986,6,6992,12,6998,12,6998,6xe">
                  <v:fill on="t" focussize="0,0"/>
                  <v:stroke on="f"/>
                  <v:imagedata o:title=""/>
                  <o:lock v:ext="edit" aspectratio="f"/>
                </v:shape>
                <v:shape id="图片 106" o:spid="_x0000_s1026" o:spt="75" alt="" type="#_x0000_t75" style="position:absolute;left:2802;top:562;height:1685;width:6731;" filled="f" o:preferrelative="t" stroked="f" coordsize="21600,21600" o:gfxdata="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ZSCaugAAANwA&#10;AAAPAAAAAAAAAAEAIAAAACIAAABkcnMvZG93bnJldi54bWxQSwECFAAUAAAACACHTuJAMy8FnjsA&#10;AAA5AAAAEAAAAAAAAAABACAAAAAJAQAAZHJzL3NoYXBleG1sLnhtbFBLBQYAAAAABgAGAFsBAACz&#10;AwAAAAA=&#10;">
                  <v:fill on="f" focussize="0,0"/>
                  <v:stroke on="f"/>
                  <v:imagedata r:id="rId82" o:title=""/>
                  <o:lock v:ext="edit" aspectratio="t"/>
                </v:shape>
                <w10:wrap type="topAndBottom"/>
              </v:group>
            </w:pict>
          </mc:Fallback>
        </mc:AlternateContent>
      </w:r>
      <w:r>
        <w:t>Press [Set] to pop the following figure</w:t>
      </w:r>
    </w:p>
    <w:p>
      <w:pPr>
        <w:pStyle w:val="9"/>
        <w:spacing w:before="210"/>
        <w:ind w:left="1190"/>
      </w:pPr>
      <w:r>
        <w:t>Input the current clamp meter measurement value.</w:t>
      </w:r>
    </w:p>
    <w:p>
      <w:pPr>
        <w:spacing w:after="0"/>
        <w:sectPr>
          <w:pgSz w:w="11910" w:h="16840"/>
          <w:pgMar w:top="1060" w:right="40" w:bottom="760" w:left="380" w:header="694" w:footer="529" w:gutter="0"/>
          <w:pgNumType w:fmt="decimal"/>
          <w:cols w:space="720" w:num="1"/>
        </w:sectPr>
      </w:pPr>
    </w:p>
    <w:p>
      <w:pPr>
        <w:pStyle w:val="11"/>
      </w:pPr>
    </w:p>
    <w:p>
      <w:pPr>
        <w:pStyle w:val="11"/>
        <w:spacing w:before="5"/>
        <w:rPr>
          <w:sz w:val="18"/>
        </w:rPr>
      </w:pPr>
    </w:p>
    <w:p>
      <w:pPr>
        <w:pStyle w:val="19"/>
        <w:numPr>
          <w:ilvl w:val="0"/>
          <w:numId w:val="21"/>
        </w:numPr>
        <w:tabs>
          <w:tab w:val="left" w:pos="1021"/>
        </w:tabs>
        <w:spacing w:before="70" w:after="0" w:line="240" w:lineRule="auto"/>
        <w:ind w:left="1020" w:right="0" w:hanging="176"/>
        <w:jc w:val="left"/>
        <w:rPr>
          <w:b/>
          <w:sz w:val="21"/>
        </w:rPr>
      </w:pPr>
      <w:bookmarkStart w:id="32" w:name="页 25"/>
      <w:bookmarkEnd w:id="32"/>
      <w:r>
        <w:rPr>
          <w:b/>
          <w:sz w:val="21"/>
        </w:rPr>
        <w:t>ADC voltage calibration</w:t>
      </w:r>
    </w:p>
    <w:p>
      <w:pPr>
        <w:pStyle w:val="19"/>
        <w:numPr>
          <w:ilvl w:val="1"/>
          <w:numId w:val="21"/>
        </w:numPr>
        <w:tabs>
          <w:tab w:val="left" w:pos="1224"/>
        </w:tabs>
        <w:spacing w:before="76" w:after="0" w:line="240" w:lineRule="auto"/>
        <w:ind w:left="1223" w:right="0" w:hanging="315"/>
        <w:jc w:val="left"/>
        <w:rPr>
          <w:b/>
          <w:sz w:val="21"/>
        </w:rPr>
      </w:pPr>
      <w:r>
        <w:rPr>
          <w:b/>
          <w:sz w:val="21"/>
        </w:rPr>
        <w:t>ADC point 1 voltage calibration</w:t>
      </w:r>
    </w:p>
    <w:p>
      <w:pPr>
        <w:pStyle w:val="9"/>
        <w:spacing w:before="87"/>
        <w:ind w:left="1228"/>
      </w:pPr>
      <w:r>
        <mc:AlternateContent>
          <mc:Choice Requires="wpg">
            <w:drawing>
              <wp:anchor distT="0" distB="0" distL="114300" distR="114300" simplePos="0" relativeHeight="251720704" behindDoc="1" locked="0" layoutInCell="1" allowOverlap="1">
                <wp:simplePos x="0" y="0"/>
                <wp:positionH relativeFrom="page">
                  <wp:posOffset>1717675</wp:posOffset>
                </wp:positionH>
                <wp:positionV relativeFrom="paragraph">
                  <wp:posOffset>282575</wp:posOffset>
                </wp:positionV>
                <wp:extent cx="4431665" cy="1268095"/>
                <wp:effectExtent l="635" t="635" r="2540" b="11430"/>
                <wp:wrapTopAndBottom/>
                <wp:docPr id="113" name="组合 107"/>
                <wp:cNvGraphicFramePr/>
                <a:graphic xmlns:a="http://schemas.openxmlformats.org/drawingml/2006/main">
                  <a:graphicData uri="http://schemas.microsoft.com/office/word/2010/wordprocessingGroup">
                    <wpg:wgp>
                      <wpg:cNvGrpSpPr/>
                      <wpg:grpSpPr>
                        <a:xfrm>
                          <a:off x="0" y="0"/>
                          <a:ext cx="4431665" cy="1268095"/>
                          <a:chOff x="2706" y="446"/>
                          <a:chExt cx="6979" cy="1997"/>
                        </a:xfrm>
                      </wpg:grpSpPr>
                      <wps:wsp>
                        <wps:cNvPr id="111" name="任意多边形 108"/>
                        <wps:cNvSpPr/>
                        <wps:spPr>
                          <a:xfrm>
                            <a:off x="2705" y="445"/>
                            <a:ext cx="6979" cy="1997"/>
                          </a:xfrm>
                          <a:custGeom>
                            <a:avLst/>
                            <a:gdLst/>
                            <a:ahLst/>
                            <a:cxnLst/>
                            <a:pathLst>
                              <a:path w="6979" h="1997">
                                <a:moveTo>
                                  <a:pt x="6978" y="0"/>
                                </a:moveTo>
                                <a:lnTo>
                                  <a:pt x="0" y="0"/>
                                </a:lnTo>
                                <a:lnTo>
                                  <a:pt x="0" y="1996"/>
                                </a:lnTo>
                                <a:lnTo>
                                  <a:pt x="6978" y="1996"/>
                                </a:lnTo>
                                <a:lnTo>
                                  <a:pt x="6978" y="1990"/>
                                </a:lnTo>
                                <a:lnTo>
                                  <a:pt x="12" y="1990"/>
                                </a:lnTo>
                                <a:lnTo>
                                  <a:pt x="6" y="1984"/>
                                </a:lnTo>
                                <a:lnTo>
                                  <a:pt x="12" y="1984"/>
                                </a:lnTo>
                                <a:lnTo>
                                  <a:pt x="12" y="12"/>
                                </a:lnTo>
                                <a:lnTo>
                                  <a:pt x="6" y="12"/>
                                </a:lnTo>
                                <a:lnTo>
                                  <a:pt x="12" y="6"/>
                                </a:lnTo>
                                <a:lnTo>
                                  <a:pt x="6978" y="6"/>
                                </a:lnTo>
                                <a:lnTo>
                                  <a:pt x="6978" y="0"/>
                                </a:lnTo>
                                <a:close/>
                                <a:moveTo>
                                  <a:pt x="12" y="1984"/>
                                </a:moveTo>
                                <a:lnTo>
                                  <a:pt x="6" y="1984"/>
                                </a:lnTo>
                                <a:lnTo>
                                  <a:pt x="12" y="1990"/>
                                </a:lnTo>
                                <a:lnTo>
                                  <a:pt x="12" y="1984"/>
                                </a:lnTo>
                                <a:close/>
                                <a:moveTo>
                                  <a:pt x="6966" y="1984"/>
                                </a:moveTo>
                                <a:lnTo>
                                  <a:pt x="12" y="1984"/>
                                </a:lnTo>
                                <a:lnTo>
                                  <a:pt x="12" y="1990"/>
                                </a:lnTo>
                                <a:lnTo>
                                  <a:pt x="6966" y="1990"/>
                                </a:lnTo>
                                <a:lnTo>
                                  <a:pt x="6966" y="1984"/>
                                </a:lnTo>
                                <a:close/>
                                <a:moveTo>
                                  <a:pt x="6966" y="6"/>
                                </a:moveTo>
                                <a:lnTo>
                                  <a:pt x="6966" y="1990"/>
                                </a:lnTo>
                                <a:lnTo>
                                  <a:pt x="6972" y="1984"/>
                                </a:lnTo>
                                <a:lnTo>
                                  <a:pt x="6978" y="1984"/>
                                </a:lnTo>
                                <a:lnTo>
                                  <a:pt x="6978" y="12"/>
                                </a:lnTo>
                                <a:lnTo>
                                  <a:pt x="6972" y="12"/>
                                </a:lnTo>
                                <a:lnTo>
                                  <a:pt x="6966" y="6"/>
                                </a:lnTo>
                                <a:close/>
                                <a:moveTo>
                                  <a:pt x="6978" y="1984"/>
                                </a:moveTo>
                                <a:lnTo>
                                  <a:pt x="6972" y="1984"/>
                                </a:lnTo>
                                <a:lnTo>
                                  <a:pt x="6966" y="1990"/>
                                </a:lnTo>
                                <a:lnTo>
                                  <a:pt x="6978" y="1990"/>
                                </a:lnTo>
                                <a:lnTo>
                                  <a:pt x="6978" y="1984"/>
                                </a:lnTo>
                                <a:close/>
                                <a:moveTo>
                                  <a:pt x="12" y="6"/>
                                </a:moveTo>
                                <a:lnTo>
                                  <a:pt x="6" y="12"/>
                                </a:lnTo>
                                <a:lnTo>
                                  <a:pt x="12" y="12"/>
                                </a:lnTo>
                                <a:lnTo>
                                  <a:pt x="12" y="6"/>
                                </a:lnTo>
                                <a:close/>
                                <a:moveTo>
                                  <a:pt x="6966" y="6"/>
                                </a:moveTo>
                                <a:lnTo>
                                  <a:pt x="12" y="6"/>
                                </a:lnTo>
                                <a:lnTo>
                                  <a:pt x="12" y="12"/>
                                </a:lnTo>
                                <a:lnTo>
                                  <a:pt x="6966" y="12"/>
                                </a:lnTo>
                                <a:lnTo>
                                  <a:pt x="6966" y="6"/>
                                </a:lnTo>
                                <a:close/>
                                <a:moveTo>
                                  <a:pt x="6978" y="6"/>
                                </a:moveTo>
                                <a:lnTo>
                                  <a:pt x="6966" y="6"/>
                                </a:lnTo>
                                <a:lnTo>
                                  <a:pt x="6972" y="12"/>
                                </a:lnTo>
                                <a:lnTo>
                                  <a:pt x="6978" y="12"/>
                                </a:lnTo>
                                <a:lnTo>
                                  <a:pt x="6978" y="6"/>
                                </a:lnTo>
                                <a:close/>
                              </a:path>
                            </a:pathLst>
                          </a:custGeom>
                          <a:solidFill>
                            <a:srgbClr val="000000"/>
                          </a:solidFill>
                          <a:ln>
                            <a:noFill/>
                          </a:ln>
                        </wps:spPr>
                        <wps:bodyPr upright="1"/>
                      </wps:wsp>
                      <pic:pic xmlns:pic="http://schemas.openxmlformats.org/drawingml/2006/picture">
                        <pic:nvPicPr>
                          <pic:cNvPr id="112" name="图片 109"/>
                          <pic:cNvPicPr>
                            <a:picLocks noChangeAspect="1"/>
                          </pic:cNvPicPr>
                        </pic:nvPicPr>
                        <pic:blipFill>
                          <a:blip r:embed="rId83"/>
                          <a:stretch>
                            <a:fillRect/>
                          </a:stretch>
                        </pic:blipFill>
                        <pic:spPr>
                          <a:xfrm>
                            <a:off x="2836" y="517"/>
                            <a:ext cx="6708" cy="1764"/>
                          </a:xfrm>
                          <a:prstGeom prst="rect">
                            <a:avLst/>
                          </a:prstGeom>
                          <a:noFill/>
                          <a:ln>
                            <a:noFill/>
                          </a:ln>
                        </pic:spPr>
                      </pic:pic>
                    </wpg:wgp>
                  </a:graphicData>
                </a:graphic>
              </wp:anchor>
            </w:drawing>
          </mc:Choice>
          <mc:Fallback>
            <w:pict>
              <v:group id="组合 107" o:spid="_x0000_s1026" o:spt="203" style="position:absolute;left:0pt;margin-left:135.25pt;margin-top:22.25pt;height:99.85pt;width:348.95pt;mso-position-horizontal-relative:page;mso-wrap-distance-bottom:0pt;mso-wrap-distance-top:0pt;z-index:-251595776;mso-width-relative:page;mso-height-relative:page;" coordorigin="2706,446" coordsize="6979,1997" o:gfxdata="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">
                <o:lock v:ext="edit" aspectratio="f"/>
                <v:shape id="任意多边形 108" o:spid="_x0000_s1026" o:spt="100" style="position:absolute;left:2705;top:445;height:1997;width:6979;" fillcolor="#000000" filled="t" stroked="f" coordsize="6979,1997" o:gfxdata="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0U1O8AAAA&#10;3AAAAA8AAAAAAAAAAQAgAAAAIgAAAGRycy9kb3ducmV2LnhtbFBLAQIUABQAAAAIAIdO4kAzLwWe&#10;OwAAADkAAAAQAAAAAAAAAAEAIAAAAAsBAABkcnMvc2hhcGV4bWwueG1sUEsFBgAAAAAGAAYAWwEA&#10;ALUDAAAAAA==&#10;" path="m6978,0l0,0,0,1996,6978,1996,6978,1990,12,1990,6,1984,12,1984,12,12,6,12,12,6,6978,6,6978,0xm12,1984l6,1984,12,1990,12,1984xm6966,1984l12,1984,12,1990,6966,1990,6966,1984xm6966,6l6966,1990,6972,1984,6978,1984,6978,12,6972,12,6966,6xm6978,1984l6972,1984,6966,1990,6978,1990,6978,1984xm12,6l6,12,12,12,12,6xm6966,6l12,6,12,12,6966,12,6966,6xm6978,6l6966,6,6972,12,6978,12,6978,6xe">
                  <v:fill on="t" focussize="0,0"/>
                  <v:stroke on="f"/>
                  <v:imagedata o:title=""/>
                  <o:lock v:ext="edit" aspectratio="f"/>
                </v:shape>
                <v:shape id="图片 109" o:spid="_x0000_s1026" o:spt="75" alt="" type="#_x0000_t75" style="position:absolute;left:2836;top:517;height:1764;width:6708;" filled="f" o:preferrelative="t" stroked="f" coordsize="21600,21600" o:gfxdata="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mgae8AAAA&#10;3AAAAA8AAAAAAAAAAQAgAAAAIgAAAGRycy9kb3ducmV2LnhtbFBLAQIUABQAAAAIAIdO4kAzLwWe&#10;OwAAADkAAAAQAAAAAAAAAAEAIAAAAAsBAABkcnMvc2hhcGV4bWwueG1sUEsFBgAAAAAGAAYAWwEA&#10;ALUDAAAAAA==&#10;">
                  <v:fill on="f" focussize="0,0"/>
                  <v:stroke on="f"/>
                  <v:imagedata r:id="rId83" o:title=""/>
                  <o:lock v:ext="edit" aspectratio="t"/>
                </v:shape>
                <w10:wrap type="topAndBottom"/>
              </v:group>
            </w:pict>
          </mc:Fallback>
        </mc:AlternateContent>
      </w:r>
      <w:r>
        <w:t>Press [Set] to pop the following figure</w:t>
      </w:r>
    </w:p>
    <w:p>
      <w:pPr>
        <w:pStyle w:val="9"/>
        <w:spacing w:before="59"/>
        <w:ind w:left="827"/>
      </w:pPr>
      <w:r>
        <w:t>The Sense + and Sense-end voltages were measured with the Fluk Multimeter AC gear, with the input voltage values.</w:t>
      </w:r>
    </w:p>
    <w:p>
      <w:pPr>
        <w:pStyle w:val="11"/>
        <w:spacing w:before="12"/>
        <w:rPr>
          <w:sz w:val="19"/>
        </w:rPr>
      </w:pPr>
    </w:p>
    <w:p>
      <w:pPr>
        <w:pStyle w:val="19"/>
        <w:numPr>
          <w:ilvl w:val="1"/>
          <w:numId w:val="21"/>
        </w:numPr>
        <w:tabs>
          <w:tab w:val="left" w:pos="1222"/>
        </w:tabs>
        <w:spacing w:before="0" w:after="0" w:line="240" w:lineRule="auto"/>
        <w:ind w:left="1221" w:right="0" w:hanging="315"/>
        <w:jc w:val="left"/>
        <w:rPr>
          <w:b/>
          <w:sz w:val="21"/>
        </w:rPr>
      </w:pPr>
      <w:r>
        <w:rPr>
          <w:b/>
          <w:sz w:val="21"/>
        </w:rPr>
        <w:t>ADC point 2 voltage calibration</w:t>
      </w:r>
    </w:p>
    <w:p>
      <w:pPr>
        <w:pStyle w:val="11"/>
        <w:spacing w:before="8"/>
        <w:rPr>
          <w:b/>
          <w:sz w:val="18"/>
        </w:rPr>
      </w:pPr>
    </w:p>
    <w:p>
      <w:pPr>
        <w:pStyle w:val="9"/>
        <w:ind w:left="0" w:right="8289"/>
        <w:jc w:val="right"/>
      </w:pPr>
      <w:r>
        <w:t>Press [Set] to pop the following figure</w:t>
      </w:r>
    </w:p>
    <w:p>
      <w:pPr>
        <w:pStyle w:val="11"/>
        <w:spacing w:before="8"/>
        <w:rPr>
          <w:sz w:val="15"/>
        </w:rPr>
      </w:pPr>
      <w:r>
        <mc:AlternateContent>
          <mc:Choice Requires="wpg">
            <w:drawing>
              <wp:anchor distT="0" distB="0" distL="114300" distR="114300" simplePos="0" relativeHeight="251721728" behindDoc="1" locked="0" layoutInCell="1" allowOverlap="1">
                <wp:simplePos x="0" y="0"/>
                <wp:positionH relativeFrom="page">
                  <wp:posOffset>1667510</wp:posOffset>
                </wp:positionH>
                <wp:positionV relativeFrom="paragraph">
                  <wp:posOffset>151765</wp:posOffset>
                </wp:positionV>
                <wp:extent cx="4473575" cy="1201420"/>
                <wp:effectExtent l="0" t="635" r="6985" b="1905"/>
                <wp:wrapTopAndBottom/>
                <wp:docPr id="116" name="组合 110"/>
                <wp:cNvGraphicFramePr/>
                <a:graphic xmlns:a="http://schemas.openxmlformats.org/drawingml/2006/main">
                  <a:graphicData uri="http://schemas.microsoft.com/office/word/2010/wordprocessingGroup">
                    <wpg:wgp>
                      <wpg:cNvGrpSpPr/>
                      <wpg:grpSpPr>
                        <a:xfrm>
                          <a:off x="0" y="0"/>
                          <a:ext cx="4473575" cy="1201420"/>
                          <a:chOff x="2626" y="240"/>
                          <a:chExt cx="7045" cy="1892"/>
                        </a:xfrm>
                      </wpg:grpSpPr>
                      <wps:wsp>
                        <wps:cNvPr id="114" name="任意多边形 111"/>
                        <wps:cNvSpPr/>
                        <wps:spPr>
                          <a:xfrm>
                            <a:off x="2626" y="239"/>
                            <a:ext cx="7045" cy="1892"/>
                          </a:xfrm>
                          <a:custGeom>
                            <a:avLst/>
                            <a:gdLst/>
                            <a:ahLst/>
                            <a:cxnLst/>
                            <a:pathLst>
                              <a:path w="7045" h="1892">
                                <a:moveTo>
                                  <a:pt x="7045" y="0"/>
                                </a:moveTo>
                                <a:lnTo>
                                  <a:pt x="0" y="0"/>
                                </a:lnTo>
                                <a:lnTo>
                                  <a:pt x="0" y="1891"/>
                                </a:lnTo>
                                <a:lnTo>
                                  <a:pt x="7045" y="1891"/>
                                </a:lnTo>
                                <a:lnTo>
                                  <a:pt x="7045" y="1885"/>
                                </a:lnTo>
                                <a:lnTo>
                                  <a:pt x="13" y="1885"/>
                                </a:lnTo>
                                <a:lnTo>
                                  <a:pt x="7" y="1879"/>
                                </a:lnTo>
                                <a:lnTo>
                                  <a:pt x="13" y="1879"/>
                                </a:lnTo>
                                <a:lnTo>
                                  <a:pt x="13" y="12"/>
                                </a:lnTo>
                                <a:lnTo>
                                  <a:pt x="7" y="12"/>
                                </a:lnTo>
                                <a:lnTo>
                                  <a:pt x="13" y="6"/>
                                </a:lnTo>
                                <a:lnTo>
                                  <a:pt x="7045" y="6"/>
                                </a:lnTo>
                                <a:lnTo>
                                  <a:pt x="7045" y="0"/>
                                </a:lnTo>
                                <a:close/>
                                <a:moveTo>
                                  <a:pt x="13" y="1879"/>
                                </a:moveTo>
                                <a:lnTo>
                                  <a:pt x="7" y="1879"/>
                                </a:lnTo>
                                <a:lnTo>
                                  <a:pt x="13" y="1885"/>
                                </a:lnTo>
                                <a:lnTo>
                                  <a:pt x="13" y="1879"/>
                                </a:lnTo>
                                <a:close/>
                                <a:moveTo>
                                  <a:pt x="7032" y="1879"/>
                                </a:moveTo>
                                <a:lnTo>
                                  <a:pt x="13" y="1879"/>
                                </a:lnTo>
                                <a:lnTo>
                                  <a:pt x="13" y="1885"/>
                                </a:lnTo>
                                <a:lnTo>
                                  <a:pt x="7032" y="1885"/>
                                </a:lnTo>
                                <a:lnTo>
                                  <a:pt x="7032" y="1879"/>
                                </a:lnTo>
                                <a:close/>
                                <a:moveTo>
                                  <a:pt x="7032" y="6"/>
                                </a:moveTo>
                                <a:lnTo>
                                  <a:pt x="7032" y="1885"/>
                                </a:lnTo>
                                <a:lnTo>
                                  <a:pt x="7038" y="1879"/>
                                </a:lnTo>
                                <a:lnTo>
                                  <a:pt x="7045" y="1879"/>
                                </a:lnTo>
                                <a:lnTo>
                                  <a:pt x="7045" y="12"/>
                                </a:lnTo>
                                <a:lnTo>
                                  <a:pt x="7038" y="12"/>
                                </a:lnTo>
                                <a:lnTo>
                                  <a:pt x="7032" y="6"/>
                                </a:lnTo>
                                <a:close/>
                                <a:moveTo>
                                  <a:pt x="7045" y="1879"/>
                                </a:moveTo>
                                <a:lnTo>
                                  <a:pt x="7038" y="1879"/>
                                </a:lnTo>
                                <a:lnTo>
                                  <a:pt x="7032" y="1885"/>
                                </a:lnTo>
                                <a:lnTo>
                                  <a:pt x="7045" y="1885"/>
                                </a:lnTo>
                                <a:lnTo>
                                  <a:pt x="7045" y="1879"/>
                                </a:lnTo>
                                <a:close/>
                                <a:moveTo>
                                  <a:pt x="13" y="6"/>
                                </a:moveTo>
                                <a:lnTo>
                                  <a:pt x="7" y="12"/>
                                </a:lnTo>
                                <a:lnTo>
                                  <a:pt x="13" y="12"/>
                                </a:lnTo>
                                <a:lnTo>
                                  <a:pt x="13" y="6"/>
                                </a:lnTo>
                                <a:close/>
                                <a:moveTo>
                                  <a:pt x="7032" y="6"/>
                                </a:moveTo>
                                <a:lnTo>
                                  <a:pt x="13" y="6"/>
                                </a:lnTo>
                                <a:lnTo>
                                  <a:pt x="13" y="12"/>
                                </a:lnTo>
                                <a:lnTo>
                                  <a:pt x="7032" y="12"/>
                                </a:lnTo>
                                <a:lnTo>
                                  <a:pt x="7032" y="6"/>
                                </a:lnTo>
                                <a:close/>
                                <a:moveTo>
                                  <a:pt x="7045" y="6"/>
                                </a:moveTo>
                                <a:lnTo>
                                  <a:pt x="7032" y="6"/>
                                </a:lnTo>
                                <a:lnTo>
                                  <a:pt x="7038" y="12"/>
                                </a:lnTo>
                                <a:lnTo>
                                  <a:pt x="7045" y="12"/>
                                </a:lnTo>
                                <a:lnTo>
                                  <a:pt x="7045" y="6"/>
                                </a:lnTo>
                                <a:close/>
                              </a:path>
                            </a:pathLst>
                          </a:custGeom>
                          <a:solidFill>
                            <a:srgbClr val="000000"/>
                          </a:solidFill>
                          <a:ln>
                            <a:noFill/>
                          </a:ln>
                        </wps:spPr>
                        <wps:bodyPr upright="1"/>
                      </wps:wsp>
                      <pic:pic xmlns:pic="http://schemas.openxmlformats.org/drawingml/2006/picture">
                        <pic:nvPicPr>
                          <pic:cNvPr id="115" name="图片 112"/>
                          <pic:cNvPicPr>
                            <a:picLocks noChangeAspect="1"/>
                          </pic:cNvPicPr>
                        </pic:nvPicPr>
                        <pic:blipFill>
                          <a:blip r:embed="rId84"/>
                          <a:stretch>
                            <a:fillRect/>
                          </a:stretch>
                        </pic:blipFill>
                        <pic:spPr>
                          <a:xfrm>
                            <a:off x="2760" y="314"/>
                            <a:ext cx="6752" cy="1712"/>
                          </a:xfrm>
                          <a:prstGeom prst="rect">
                            <a:avLst/>
                          </a:prstGeom>
                          <a:noFill/>
                          <a:ln>
                            <a:noFill/>
                          </a:ln>
                        </pic:spPr>
                      </pic:pic>
                    </wpg:wgp>
                  </a:graphicData>
                </a:graphic>
              </wp:anchor>
            </w:drawing>
          </mc:Choice>
          <mc:Fallback>
            <w:pict>
              <v:group id="组合 110" o:spid="_x0000_s1026" o:spt="203" style="position:absolute;left:0pt;margin-left:131.3pt;margin-top:11.95pt;height:94.6pt;width:352.25pt;mso-position-horizontal-relative:page;mso-wrap-distance-bottom:0pt;mso-wrap-distance-top:0pt;z-index:-251594752;mso-width-relative:page;mso-height-relative:page;" coordorigin="2626,240" coordsize="7045,1892" o:gfxdata="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">
                <o:lock v:ext="edit" aspectratio="f"/>
                <v:shape id="任意多边形 111" o:spid="_x0000_s1026" o:spt="100" style="position:absolute;left:2626;top:239;height:1892;width:7045;" fillcolor="#000000" filled="t" stroked="f" coordsize="7045,1892" o:gfxdata="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LwfrsAAADc&#10;AAAADwAAAAAAAAABACAAAAAiAAAAZHJzL2Rvd25yZXYueG1sUEsBAhQAFAAAAAgAh07iQDMvBZ47&#10;AAAAOQAAABAAAAAAAAAAAQAgAAAACgEAAGRycy9zaGFwZXhtbC54bWxQSwUGAAAAAAYABgBbAQAA&#10;tAMAAAAA&#10;" path="m7045,0l0,0,0,1891,7045,1891,7045,1885,13,1885,7,1879,13,1879,13,12,7,12,13,6,7045,6,7045,0xm13,1879l7,1879,13,1885,13,1879xm7032,1879l13,1879,13,1885,7032,1885,7032,1879xm7032,6l7032,1885,7038,1879,7045,1879,7045,12,7038,12,7032,6xm7045,1879l7038,1879,7032,1885,7045,1885,7045,1879xm13,6l7,12,13,12,13,6xm7032,6l13,6,13,12,7032,12,7032,6xm7045,6l7032,6,7038,12,7045,12,7045,6xe">
                  <v:fill on="t" focussize="0,0"/>
                  <v:stroke on="f"/>
                  <v:imagedata o:title=""/>
                  <o:lock v:ext="edit" aspectratio="f"/>
                </v:shape>
                <v:shape id="图片 112" o:spid="_x0000_s1026" o:spt="75" alt="" type="#_x0000_t75" style="position:absolute;left:2760;top:314;height:1712;width:6752;" filled="f" o:preferrelative="t" stroked="f" coordsize="21600,21600" o:gfxdata="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gaV28AAAA&#10;3AAAAA8AAAAAAAAAAQAgAAAAIgAAAGRycy9kb3ducmV2LnhtbFBLAQIUABQAAAAIAIdO4kAzLwWe&#10;OwAAADkAAAAQAAAAAAAAAAEAIAAAAAsBAABkcnMvc2hhcGV4bWwueG1sUEsFBgAAAAAGAAYAWwEA&#10;ALUDAAAAAA==&#10;">
                  <v:fill on="f" focussize="0,0"/>
                  <v:stroke on="f"/>
                  <v:imagedata r:id="rId84" o:title=""/>
                  <o:lock v:ext="edit" aspectratio="t"/>
                </v:shape>
                <w10:wrap type="topAndBottom"/>
              </v:group>
            </w:pict>
          </mc:Fallback>
        </mc:AlternateContent>
      </w:r>
    </w:p>
    <w:p>
      <w:pPr>
        <w:pStyle w:val="9"/>
        <w:spacing w:before="145"/>
        <w:ind w:left="0" w:right="8276"/>
        <w:jc w:val="right"/>
      </w:pPr>
      <w:r>
        <w:t>Enter the multimeter voltage value</w:t>
      </w:r>
    </w:p>
    <w:p>
      <w:pPr>
        <w:pStyle w:val="11"/>
        <w:rPr>
          <w:sz w:val="19"/>
        </w:rPr>
      </w:pPr>
    </w:p>
    <w:p>
      <w:pPr>
        <w:numPr>
          <w:ilvl w:val="0"/>
          <w:numId w:val="21"/>
        </w:numPr>
        <w:tabs>
          <w:tab w:val="left" w:pos="936"/>
        </w:tabs>
        <w:spacing w:before="0"/>
        <w:ind w:left="935" w:right="0" w:hanging="176"/>
        <w:jc w:val="left"/>
        <w:rPr>
          <w:b/>
          <w:sz w:val="21"/>
        </w:rPr>
      </w:pPr>
      <w:r>
        <w:rPr>
          <w:b/>
          <w:sz w:val="21"/>
        </w:rPr>
        <w:t>End calibration</w:t>
      </w:r>
    </w:p>
    <w:p>
      <w:pPr>
        <w:pStyle w:val="11"/>
        <w:spacing w:before="7"/>
        <w:rPr>
          <w:b/>
          <w:sz w:val="22"/>
        </w:rPr>
      </w:pPr>
    </w:p>
    <w:p>
      <w:pPr>
        <w:pStyle w:val="9"/>
        <w:ind w:left="0" w:right="8236"/>
        <w:jc w:val="right"/>
      </w:pPr>
      <w:r>
        <mc:AlternateContent>
          <mc:Choice Requires="wpg">
            <w:drawing>
              <wp:anchor distT="0" distB="0" distL="114300" distR="114300" simplePos="0" relativeHeight="251722752" behindDoc="1" locked="0" layoutInCell="1" allowOverlap="1">
                <wp:simplePos x="0" y="0"/>
                <wp:positionH relativeFrom="page">
                  <wp:posOffset>1713865</wp:posOffset>
                </wp:positionH>
                <wp:positionV relativeFrom="paragraph">
                  <wp:posOffset>261620</wp:posOffset>
                </wp:positionV>
                <wp:extent cx="4450080" cy="1299845"/>
                <wp:effectExtent l="0" t="635" r="0" b="10160"/>
                <wp:wrapTopAndBottom/>
                <wp:docPr id="119" name="组合 113"/>
                <wp:cNvGraphicFramePr/>
                <a:graphic xmlns:a="http://schemas.openxmlformats.org/drawingml/2006/main">
                  <a:graphicData uri="http://schemas.microsoft.com/office/word/2010/wordprocessingGroup">
                    <wpg:wgp>
                      <wpg:cNvGrpSpPr/>
                      <wpg:grpSpPr>
                        <a:xfrm>
                          <a:off x="0" y="0"/>
                          <a:ext cx="4450080" cy="1299845"/>
                          <a:chOff x="2699" y="413"/>
                          <a:chExt cx="7008" cy="2047"/>
                        </a:xfrm>
                      </wpg:grpSpPr>
                      <wps:wsp>
                        <wps:cNvPr id="117" name="任意多边形 114"/>
                        <wps:cNvSpPr/>
                        <wps:spPr>
                          <a:xfrm>
                            <a:off x="2699" y="412"/>
                            <a:ext cx="7008" cy="2047"/>
                          </a:xfrm>
                          <a:custGeom>
                            <a:avLst/>
                            <a:gdLst/>
                            <a:ahLst/>
                            <a:cxnLst/>
                            <a:pathLst>
                              <a:path w="7008" h="2047">
                                <a:moveTo>
                                  <a:pt x="7008" y="0"/>
                                </a:moveTo>
                                <a:lnTo>
                                  <a:pt x="0" y="0"/>
                                </a:lnTo>
                                <a:lnTo>
                                  <a:pt x="0" y="2046"/>
                                </a:lnTo>
                                <a:lnTo>
                                  <a:pt x="7008" y="2046"/>
                                </a:lnTo>
                                <a:lnTo>
                                  <a:pt x="7008" y="2040"/>
                                </a:lnTo>
                                <a:lnTo>
                                  <a:pt x="13" y="2040"/>
                                </a:lnTo>
                                <a:lnTo>
                                  <a:pt x="7" y="2034"/>
                                </a:lnTo>
                                <a:lnTo>
                                  <a:pt x="13" y="2034"/>
                                </a:lnTo>
                                <a:lnTo>
                                  <a:pt x="13" y="12"/>
                                </a:lnTo>
                                <a:lnTo>
                                  <a:pt x="7" y="12"/>
                                </a:lnTo>
                                <a:lnTo>
                                  <a:pt x="13" y="6"/>
                                </a:lnTo>
                                <a:lnTo>
                                  <a:pt x="7008" y="6"/>
                                </a:lnTo>
                                <a:lnTo>
                                  <a:pt x="7008" y="0"/>
                                </a:lnTo>
                                <a:close/>
                                <a:moveTo>
                                  <a:pt x="13" y="2034"/>
                                </a:moveTo>
                                <a:lnTo>
                                  <a:pt x="7" y="2034"/>
                                </a:lnTo>
                                <a:lnTo>
                                  <a:pt x="13" y="2040"/>
                                </a:lnTo>
                                <a:lnTo>
                                  <a:pt x="13" y="2034"/>
                                </a:lnTo>
                                <a:close/>
                                <a:moveTo>
                                  <a:pt x="6996" y="2034"/>
                                </a:moveTo>
                                <a:lnTo>
                                  <a:pt x="13" y="2034"/>
                                </a:lnTo>
                                <a:lnTo>
                                  <a:pt x="13" y="2040"/>
                                </a:lnTo>
                                <a:lnTo>
                                  <a:pt x="6996" y="2040"/>
                                </a:lnTo>
                                <a:lnTo>
                                  <a:pt x="6996" y="2034"/>
                                </a:lnTo>
                                <a:close/>
                                <a:moveTo>
                                  <a:pt x="6996" y="6"/>
                                </a:moveTo>
                                <a:lnTo>
                                  <a:pt x="6996" y="2040"/>
                                </a:lnTo>
                                <a:lnTo>
                                  <a:pt x="7002" y="2034"/>
                                </a:lnTo>
                                <a:lnTo>
                                  <a:pt x="7008" y="2034"/>
                                </a:lnTo>
                                <a:lnTo>
                                  <a:pt x="7008" y="12"/>
                                </a:lnTo>
                                <a:lnTo>
                                  <a:pt x="7002" y="12"/>
                                </a:lnTo>
                                <a:lnTo>
                                  <a:pt x="6996" y="6"/>
                                </a:lnTo>
                                <a:close/>
                                <a:moveTo>
                                  <a:pt x="7008" y="2034"/>
                                </a:moveTo>
                                <a:lnTo>
                                  <a:pt x="7002" y="2034"/>
                                </a:lnTo>
                                <a:lnTo>
                                  <a:pt x="6996" y="2040"/>
                                </a:lnTo>
                                <a:lnTo>
                                  <a:pt x="7008" y="2040"/>
                                </a:lnTo>
                                <a:lnTo>
                                  <a:pt x="7008" y="2034"/>
                                </a:lnTo>
                                <a:close/>
                                <a:moveTo>
                                  <a:pt x="13" y="6"/>
                                </a:moveTo>
                                <a:lnTo>
                                  <a:pt x="7" y="12"/>
                                </a:lnTo>
                                <a:lnTo>
                                  <a:pt x="13" y="12"/>
                                </a:lnTo>
                                <a:lnTo>
                                  <a:pt x="13" y="6"/>
                                </a:lnTo>
                                <a:close/>
                                <a:moveTo>
                                  <a:pt x="6996" y="6"/>
                                </a:moveTo>
                                <a:lnTo>
                                  <a:pt x="13" y="6"/>
                                </a:lnTo>
                                <a:lnTo>
                                  <a:pt x="13" y="12"/>
                                </a:lnTo>
                                <a:lnTo>
                                  <a:pt x="6996" y="12"/>
                                </a:lnTo>
                                <a:lnTo>
                                  <a:pt x="6996" y="6"/>
                                </a:lnTo>
                                <a:close/>
                                <a:moveTo>
                                  <a:pt x="7008" y="6"/>
                                </a:moveTo>
                                <a:lnTo>
                                  <a:pt x="6996" y="6"/>
                                </a:lnTo>
                                <a:lnTo>
                                  <a:pt x="7002" y="12"/>
                                </a:lnTo>
                                <a:lnTo>
                                  <a:pt x="7008" y="12"/>
                                </a:lnTo>
                                <a:lnTo>
                                  <a:pt x="7008" y="6"/>
                                </a:lnTo>
                                <a:close/>
                              </a:path>
                            </a:pathLst>
                          </a:custGeom>
                          <a:solidFill>
                            <a:srgbClr val="000000"/>
                          </a:solidFill>
                          <a:ln>
                            <a:noFill/>
                          </a:ln>
                        </wps:spPr>
                        <wps:bodyPr upright="1"/>
                      </wps:wsp>
                      <pic:pic xmlns:pic="http://schemas.openxmlformats.org/drawingml/2006/picture">
                        <pic:nvPicPr>
                          <pic:cNvPr id="118" name="图片 115"/>
                          <pic:cNvPicPr>
                            <a:picLocks noChangeAspect="1"/>
                          </pic:cNvPicPr>
                        </pic:nvPicPr>
                        <pic:blipFill>
                          <a:blip r:embed="rId85"/>
                          <a:stretch>
                            <a:fillRect/>
                          </a:stretch>
                        </pic:blipFill>
                        <pic:spPr>
                          <a:xfrm>
                            <a:off x="2830" y="484"/>
                            <a:ext cx="6815" cy="1863"/>
                          </a:xfrm>
                          <a:prstGeom prst="rect">
                            <a:avLst/>
                          </a:prstGeom>
                          <a:noFill/>
                          <a:ln>
                            <a:noFill/>
                          </a:ln>
                        </pic:spPr>
                      </pic:pic>
                    </wpg:wgp>
                  </a:graphicData>
                </a:graphic>
              </wp:anchor>
            </w:drawing>
          </mc:Choice>
          <mc:Fallback>
            <w:pict>
              <v:group id="组合 113" o:spid="_x0000_s1026" o:spt="203" style="position:absolute;left:0pt;margin-left:134.95pt;margin-top:20.6pt;height:102.35pt;width:350.4pt;mso-position-horizontal-relative:page;mso-wrap-distance-bottom:0pt;mso-wrap-distance-top:0pt;z-index:-251593728;mso-width-relative:page;mso-height-relative:page;" coordorigin="2699,413" coordsize="7008,2047" o:gfxdata="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">
                <o:lock v:ext="edit" aspectratio="f"/>
                <v:shape id="任意多边形 114" o:spid="_x0000_s1026" o:spt="100" style="position:absolute;left:2699;top:412;height:2047;width:7008;" fillcolor="#000000" filled="t" stroked="f" coordsize="7008,2047" o:gfxdata="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l3dD&#10;wAAAANwAAAAPAAAAAAAAAAEAIAAAACIAAABkcnMvZG93bnJldi54bWxQSwECFAAUAAAACACHTuJA&#10;My8FnjsAAAA5AAAAEAAAAAAAAAABACAAAAAPAQAAZHJzL3NoYXBleG1sLnhtbFBLBQYAAAAABgAG&#10;AFsBAAC5AwAAAAA=&#10;" path="m7008,0l0,0,0,2046,7008,2046,7008,2040,13,2040,7,2034,13,2034,13,12,7,12,13,6,7008,6,7008,0xm13,2034l7,2034,13,2040,13,2034xm6996,2034l13,2034,13,2040,6996,2040,6996,2034xm6996,6l6996,2040,7002,2034,7008,2034,7008,12,7002,12,6996,6xm7008,2034l7002,2034,6996,2040,7008,2040,7008,2034xm13,6l7,12,13,12,13,6xm6996,6l13,6,13,12,6996,12,6996,6xm7008,6l6996,6,7002,12,7008,12,7008,6xe">
                  <v:fill on="t" focussize="0,0"/>
                  <v:stroke on="f"/>
                  <v:imagedata o:title=""/>
                  <o:lock v:ext="edit" aspectratio="f"/>
                </v:shape>
                <v:shape id="图片 115" o:spid="_x0000_s1026" o:spt="75" alt="" type="#_x0000_t75" style="position:absolute;left:2830;top:484;height:1863;width:6815;" filled="f" o:preferrelative="t" stroked="f" coordsize="21600,21600" o:gfxdata="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f46L4A&#10;AADcAAAADwAAAAAAAAABACAAAAAiAAAAZHJzL2Rvd25yZXYueG1sUEsBAhQAFAAAAAgAh07iQDMv&#10;BZ47AAAAOQAAABAAAAAAAAAAAQAgAAAADQEAAGRycy9zaGFwZXhtbC54bWxQSwUGAAAAAAYABgBb&#10;AQAAtwMAAAAA&#10;">
                  <v:fill on="f" focussize="0,0"/>
                  <v:stroke on="f"/>
                  <v:imagedata r:id="rId85" o:title=""/>
                  <o:lock v:ext="edit" aspectratio="t"/>
                </v:shape>
                <w10:wrap type="topAndBottom"/>
              </v:group>
            </w:pict>
          </mc:Fallback>
        </mc:AlternateContent>
      </w:r>
      <w:r>
        <w:t>Press [Set] to pop the following figure.</w:t>
      </w:r>
    </w:p>
    <w:p>
      <w:pPr>
        <w:pStyle w:val="9"/>
        <w:spacing w:before="192"/>
        <w:ind w:left="873"/>
      </w:pPr>
      <w:r>
        <w:t>Automatically save the calibration coefficient, and restart it.</w:t>
      </w:r>
    </w:p>
    <w:p>
      <w:pPr>
        <w:pStyle w:val="11"/>
        <w:spacing w:before="8"/>
        <w:rPr>
          <w:sz w:val="9"/>
        </w:rPr>
      </w:pPr>
    </w:p>
    <w:p>
      <w:pPr>
        <w:pStyle w:val="19"/>
        <w:numPr>
          <w:ilvl w:val="2"/>
          <w:numId w:val="21"/>
        </w:numPr>
        <w:tabs>
          <w:tab w:val="left" w:pos="946"/>
          <w:tab w:val="left" w:pos="9513"/>
        </w:tabs>
        <w:spacing w:before="71" w:after="0" w:line="463" w:lineRule="auto"/>
        <w:ind w:left="782" w:right="1572" w:firstLine="60"/>
        <w:jc w:val="left"/>
        <w:rPr>
          <w:sz w:val="20"/>
        </w:rPr>
      </w:pPr>
      <w:r>
        <w:rPr>
          <w:sz w:val="20"/>
        </w:rPr>
        <w:t>After the machine is corrected, it must first switch off the input power switch before restart to bring the machine back to the test and set mode, otherwise</w:t>
      </w:r>
      <w:r>
        <w:rPr>
          <w:sz w:val="20"/>
        </w:rPr>
        <w:tab/>
      </w:r>
      <w:r>
        <w:rPr>
          <w:sz w:val="20"/>
        </w:rPr>
        <w:t>The machine cannot enter the test and setting mode.</w:t>
      </w:r>
    </w:p>
    <w:p>
      <w:pPr>
        <w:pStyle w:val="19"/>
        <w:numPr>
          <w:ilvl w:val="0"/>
          <w:numId w:val="22"/>
        </w:numPr>
        <w:tabs>
          <w:tab w:val="left" w:pos="883"/>
        </w:tabs>
        <w:spacing w:before="0" w:after="0" w:line="225" w:lineRule="exact"/>
        <w:ind w:left="882" w:right="0" w:hanging="102"/>
        <w:jc w:val="left"/>
        <w:rPr>
          <w:sz w:val="20"/>
        </w:rPr>
      </w:pPr>
      <w:r>
        <w:rPr>
          <w:sz w:val="20"/>
        </w:rPr>
        <w:t>The correction data stored will not change or disappear unless changed.</w:t>
      </w:r>
    </w:p>
    <w:p>
      <w:pPr>
        <w:pStyle w:val="11"/>
        <w:spacing w:before="7"/>
        <w:rPr>
          <w:sz w:val="16"/>
        </w:rPr>
      </w:pPr>
    </w:p>
    <w:p>
      <w:pPr>
        <w:pStyle w:val="19"/>
        <w:numPr>
          <w:ilvl w:val="0"/>
          <w:numId w:val="22"/>
        </w:numPr>
        <w:tabs>
          <w:tab w:val="left" w:pos="918"/>
        </w:tabs>
        <w:spacing w:before="0" w:after="0" w:line="240" w:lineRule="auto"/>
        <w:ind w:left="917" w:right="0" w:hanging="102"/>
        <w:jc w:val="left"/>
        <w:rPr>
          <w:sz w:val="20"/>
        </w:rPr>
      </w:pPr>
      <w:r>
        <w:rPr>
          <w:sz w:val="20"/>
        </w:rPr>
        <w:t>The recommended correction cycle is at least once a year.</w:t>
      </w:r>
    </w:p>
    <w:p>
      <w:pPr>
        <w:spacing w:after="0" w:line="240" w:lineRule="auto"/>
        <w:jc w:val="left"/>
        <w:rPr>
          <w:sz w:val="20"/>
        </w:rPr>
        <w:sectPr>
          <w:headerReference r:id="rId20" w:type="default"/>
          <w:footerReference r:id="rId21" w:type="default"/>
          <w:pgSz w:w="11910" w:h="16840"/>
          <w:pgMar w:top="1060" w:right="40" w:bottom="720" w:left="380" w:header="694" w:footer="521" w:gutter="0"/>
          <w:pgNumType w:fmt="decimal"/>
          <w:cols w:space="720" w:num="1"/>
        </w:sectPr>
      </w:pPr>
    </w:p>
    <w:p>
      <w:pPr>
        <w:pStyle w:val="11"/>
      </w:pPr>
    </w:p>
    <w:p>
      <w:pPr>
        <w:pStyle w:val="11"/>
        <w:spacing w:before="4"/>
        <w:rPr>
          <w:sz w:val="16"/>
        </w:rPr>
      </w:pPr>
    </w:p>
    <w:p>
      <w:pPr>
        <w:pStyle w:val="2"/>
        <w:bidi w:val="0"/>
      </w:pPr>
      <w:bookmarkStart w:id="33" w:name="页 26"/>
      <w:bookmarkEnd w:id="33"/>
      <w:bookmarkStart w:id="34" w:name="_Toc16628"/>
      <w:r>
        <w:t>Chapter 10 Remote control Input and output signal</w:t>
      </w:r>
      <w:bookmarkEnd w:id="34"/>
    </w:p>
    <w:p>
      <w:pPr>
        <w:pStyle w:val="4"/>
        <w:numPr>
          <w:ilvl w:val="1"/>
          <w:numId w:val="23"/>
        </w:numPr>
        <w:tabs>
          <w:tab w:val="left" w:pos="1249"/>
        </w:tabs>
        <w:spacing w:before="141" w:after="0" w:line="240" w:lineRule="auto"/>
        <w:ind w:left="1248" w:right="0" w:hanging="385"/>
        <w:jc w:val="left"/>
      </w:pPr>
      <w:r>
        <w:t>Remote command signal output</w:t>
      </w:r>
    </w:p>
    <w:p>
      <w:pPr>
        <w:pStyle w:val="8"/>
        <w:spacing w:before="67"/>
        <w:ind w:left="1147"/>
      </w:pPr>
      <w:r>
        <w:t>10.1. 1 Description of remote control signal output</w:t>
      </w:r>
    </w:p>
    <w:p>
      <w:pPr>
        <w:pStyle w:val="11"/>
        <w:spacing w:before="73" w:line="307" w:lineRule="auto"/>
        <w:ind w:left="1147" w:right="884" w:firstLine="400"/>
        <w:rPr>
          <w:b/>
          <w:sz w:val="24"/>
        </w:rPr>
      </w:pPr>
      <w:r>
        <w:t>On the backplane of this machine, there is a signal output terminal (as shown in the backplane Figure # 2), which monitors the execution of the machine to the monitoring center, and connects the START and RESET OUT signals to the Murray pressure tester into a set of safety gauge automatic test equipment.The remote terminal is a standard type 9 PIN D terminal with three monitoring signals to output PASS (pass test), FAIL (test failure)</w:t>
      </w:r>
    </w:p>
    <w:p>
      <w:pPr>
        <w:spacing w:before="0" w:line="268" w:lineRule="exact"/>
        <w:ind w:left="1147" w:right="0" w:firstLine="0"/>
        <w:jc w:val="left"/>
        <w:rPr>
          <w:b/>
          <w:sz w:val="24"/>
        </w:rPr>
      </w:pPr>
      <w:r>
        <w:rPr>
          <w:b/>
          <w:sz w:val="24"/>
        </w:rPr>
        <w:t>And PROCESSING (in test execution) and two connection signals outputs STARTOUT (test start for withstand tester</w:t>
      </w:r>
    </w:p>
    <w:p>
      <w:pPr>
        <w:pStyle w:val="8"/>
        <w:spacing w:before="45"/>
        <w:ind w:left="1147"/>
      </w:pPr>
      <w:r>
        <w:t>Number) and RESET OUT (reset signal for pressure tester).</w:t>
      </w:r>
    </w:p>
    <w:p>
      <w:pPr>
        <w:pStyle w:val="19"/>
        <w:numPr>
          <w:ilvl w:val="0"/>
          <w:numId w:val="24"/>
        </w:numPr>
        <w:tabs>
          <w:tab w:val="left" w:pos="1444"/>
        </w:tabs>
        <w:spacing w:before="94" w:after="0" w:line="240" w:lineRule="auto"/>
        <w:ind w:left="1443" w:right="0" w:hanging="244"/>
        <w:jc w:val="left"/>
        <w:rPr>
          <w:b/>
          <w:sz w:val="22"/>
        </w:rPr>
      </w:pPr>
      <w:r>
        <w:rPr>
          <w:b/>
          <w:sz w:val="24"/>
        </w:rPr>
        <w:t>START OUT signal:</w:t>
      </w:r>
    </w:p>
    <w:p>
      <w:pPr>
        <w:pStyle w:val="11"/>
        <w:spacing w:before="51" w:line="300" w:lineRule="auto"/>
        <w:ind w:left="1200" w:right="954" w:firstLine="400"/>
        <w:jc w:val="both"/>
      </w:pPr>
      <w:r>
        <w:t>After the instrument is executed and the object is tested, the START OUT terminal of the instrument will automatically output a pulse signal.If this signal is connected to the remote control TEST input terminal on the backplane of the company withstand pressure tester, the signal will automatically start the withstand voltage test and continue the withstand voltage test.</w:t>
      </w:r>
    </w:p>
    <w:p>
      <w:pPr>
        <w:pStyle w:val="8"/>
        <w:numPr>
          <w:ilvl w:val="0"/>
          <w:numId w:val="24"/>
        </w:numPr>
        <w:tabs>
          <w:tab w:val="left" w:pos="1451"/>
        </w:tabs>
        <w:spacing w:before="7" w:after="0" w:line="240" w:lineRule="auto"/>
        <w:ind w:left="1450" w:right="0" w:hanging="243"/>
        <w:jc w:val="left"/>
      </w:pPr>
      <w:r>
        <w:t>RESET OUT signal:</w:t>
      </w:r>
    </w:p>
    <w:p>
      <w:pPr>
        <w:pStyle w:val="11"/>
        <w:spacing w:before="114" w:line="302" w:lineRule="auto"/>
        <w:ind w:left="955" w:right="1200" w:firstLine="400"/>
        <w:jc w:val="both"/>
      </w:pPr>
      <w:r>
        <w:t>When pressing the RESET switch on the panel or using a remote control reset (RESET), the RESET OUT terminal of the instrument will automatically output a ripple signal.If this signal is connected to the remote control RESET input terminal on the backplane of the company voltage tester, the voltage tester can be reset together.</w:t>
      </w:r>
    </w:p>
    <w:p>
      <w:pPr>
        <w:pStyle w:val="11"/>
        <w:spacing w:before="28" w:line="292" w:lineRule="auto"/>
        <w:ind w:left="955" w:right="1194" w:firstLine="400"/>
        <w:jc w:val="both"/>
      </w:pPr>
      <w:r>
        <w:t>The machine provides "regular open (NO)" contacts without power to the above five signals, the parameters of the contacts are 250VAC / 1.0 A, 250VDC / 0. 5A</w:t>
      </w:r>
      <w:r>
        <w:rPr>
          <w:position w:val="-2"/>
          <w:sz w:val="0"/>
        </w:rPr>
        <w:t>O</w:t>
      </w:r>
      <w:r>
        <w:t>These junctions have no positive and negative polarity limits, and each signal is an independent wiring, with no common ground wire (COMMON) o</w:t>
      </w:r>
    </w:p>
    <w:p>
      <w:pPr>
        <w:pStyle w:val="8"/>
        <w:spacing w:before="52"/>
        <w:ind w:left="737"/>
        <w:jc w:val="both"/>
      </w:pPr>
      <w:r>
        <w:t>10.1.2 Instructions of remote control output signal</w:t>
      </w:r>
    </w:p>
    <w:p>
      <w:pPr>
        <w:pStyle w:val="11"/>
        <w:spacing w:before="4" w:line="242" w:lineRule="auto"/>
        <w:ind w:left="737" w:right="1346"/>
        <w:rPr>
          <w:rFonts w:hint="eastAsia" w:ascii="新宋体" w:hAnsi="新宋体" w:eastAsia="新宋体"/>
        </w:rPr>
      </w:pPr>
      <w:r>
        <w:rPr>
          <w:rFonts w:hint="eastAsia" w:ascii="新宋体" w:hAnsi="新宋体" w:eastAsia="新宋体"/>
        </w:rPr>
        <w:t>The tester provides three "normally open" contact signals provided by three relays inside the tester with AC 250V 1.0A / DC 250V 0.5A capacity with no positive and negative polarity limits, and each signal has independent wiring with no common ground wires.</w:t>
      </w:r>
    </w:p>
    <w:p>
      <w:pPr>
        <w:pStyle w:val="11"/>
        <w:ind w:left="737"/>
        <w:rPr>
          <w:rFonts w:hint="eastAsia" w:ascii="新宋体" w:eastAsia="新宋体"/>
          <w:b/>
        </w:rPr>
      </w:pPr>
      <w:r>
        <w:rPr>
          <w:rFonts w:hint="eastAsia" w:ascii="新宋体" w:eastAsia="新宋体"/>
        </w:rPr>
        <w:t>The pin number mark is attached to the terminal seat, and the output signal wiring is as follows;</w:t>
      </w:r>
    </w:p>
    <w:p>
      <w:pPr>
        <w:pStyle w:val="11"/>
        <w:rPr>
          <w:rFonts w:ascii="新宋体"/>
          <w:b/>
        </w:rPr>
      </w:pPr>
    </w:p>
    <w:p>
      <w:pPr>
        <w:pStyle w:val="11"/>
        <w:spacing w:before="10"/>
        <w:rPr>
          <w:rFonts w:ascii="新宋体"/>
          <w:sz w:val="27"/>
        </w:rPr>
        <w:sectPr>
          <w:pgSz w:w="11910" w:h="16840"/>
          <w:pgMar w:top="1060" w:right="40" w:bottom="720" w:left="380" w:header="694" w:footer="521" w:gutter="0"/>
          <w:pgNumType w:fmt="decimal"/>
          <w:cols w:space="720" w:num="1"/>
        </w:sectPr>
      </w:pPr>
      <w:r>
        <w:drawing>
          <wp:anchor distT="0" distB="0" distL="114300" distR="114300" simplePos="0" relativeHeight="251677696" behindDoc="0" locked="0" layoutInCell="1" allowOverlap="1">
            <wp:simplePos x="0" y="0"/>
            <wp:positionH relativeFrom="page">
              <wp:posOffset>842645</wp:posOffset>
            </wp:positionH>
            <wp:positionV relativeFrom="paragraph">
              <wp:posOffset>250825</wp:posOffset>
            </wp:positionV>
            <wp:extent cx="5686425" cy="3307080"/>
            <wp:effectExtent l="0" t="0" r="13335" b="0"/>
            <wp:wrapTopAndBottom/>
            <wp:docPr id="2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7.jpeg"/>
                    <pic:cNvPicPr>
                      <a:picLocks noChangeAspect="1"/>
                    </pic:cNvPicPr>
                  </pic:nvPicPr>
                  <pic:blipFill>
                    <a:blip r:embed="rId86"/>
                    <a:stretch>
                      <a:fillRect/>
                    </a:stretch>
                  </pic:blipFill>
                  <pic:spPr>
                    <a:xfrm>
                      <a:off x="0" y="0"/>
                      <a:ext cx="5686425" cy="3307080"/>
                    </a:xfrm>
                    <a:prstGeom prst="rect">
                      <a:avLst/>
                    </a:prstGeom>
                    <a:noFill/>
                    <a:ln>
                      <a:noFill/>
                    </a:ln>
                  </pic:spPr>
                </pic:pic>
              </a:graphicData>
            </a:graphic>
          </wp:anchor>
        </w:drawing>
      </w:r>
    </w:p>
    <w:p>
      <w:pPr>
        <w:pStyle w:val="11"/>
        <w:spacing w:before="2"/>
        <w:rPr>
          <w:rFonts w:ascii="新宋体"/>
          <w:b/>
        </w:rPr>
      </w:pPr>
    </w:p>
    <w:p>
      <w:pPr>
        <w:pStyle w:val="4"/>
        <w:numPr>
          <w:ilvl w:val="1"/>
          <w:numId w:val="23"/>
        </w:numPr>
        <w:tabs>
          <w:tab w:val="left" w:pos="1127"/>
        </w:tabs>
        <w:spacing w:before="61" w:after="0" w:line="240" w:lineRule="auto"/>
        <w:ind w:left="1126" w:right="0" w:hanging="433"/>
        <w:jc w:val="left"/>
      </w:pPr>
      <w:bookmarkStart w:id="35" w:name="页 27"/>
      <w:bookmarkEnd w:id="35"/>
      <w:r>
        <w:t>Remote command signal input</w:t>
      </w:r>
    </w:p>
    <w:p>
      <w:pPr>
        <w:pStyle w:val="8"/>
        <w:spacing w:before="24"/>
        <w:ind w:left="751"/>
      </w:pPr>
      <w:r>
        <w:t>10.2. 1 Input description of the remote control signal</w:t>
      </w:r>
    </w:p>
    <w:p>
      <w:pPr>
        <w:pStyle w:val="11"/>
        <w:spacing w:before="103" w:line="302" w:lineRule="auto"/>
        <w:ind w:left="670" w:right="1064" w:firstLine="400"/>
        <w:jc w:val="both"/>
      </w:pPr>
      <w:r>
        <w:t>On the backplane of this instrument is a remote control input terminal (as shown in the backplane Figure # 4), which can operate the machine and the execution signal of the WITHSTAND PROCESSING into the working signal), TEST (test switch function) and RESET (reset switch function).</w:t>
      </w:r>
    </w:p>
    <w:p>
      <w:pPr>
        <w:pStyle w:val="11"/>
        <w:spacing w:line="309" w:lineRule="auto"/>
        <w:ind w:left="686" w:right="1051" w:firstLine="400"/>
        <w:jc w:val="both"/>
      </w:pPr>
      <w:r>
        <w:t>The remote control signal input terminal is a standard 9 PIN D terminal seat with controlling power supply on the terminal. TEST and RESET switches must be controlled using "instant contact" (MOMENTARY) switches.</w:t>
      </w:r>
    </w:p>
    <w:p>
      <w:pPr>
        <w:pStyle w:val="8"/>
        <w:spacing w:before="75" w:line="307" w:lineRule="auto"/>
        <w:ind w:left="541" w:right="1270" w:firstLine="400"/>
      </w:pPr>
      <w:r>
        <w:t>Please pay special attention, absolutely do not connect to any other power supply, if input other power supply, will cause misaction or damage to the internal circuit of the machine.</w:t>
      </w:r>
    </w:p>
    <w:p>
      <w:pPr>
        <w:pStyle w:val="11"/>
        <w:spacing w:before="34" w:line="309" w:lineRule="auto"/>
        <w:ind w:left="572" w:right="1168" w:firstLine="400"/>
      </w:pPr>
      <w:r>
        <w:t>The function of WITHSTAND PROCESSING input signal is used for interface signal with our voltage tester.If the PROCESSING signal on the remote output terminal of the backvoltage tester is connected to the input terminal of this signal, the LCD display on the AC ground resistance tester displays "W-ON" when the voltage tester is performing the test.If the test of the AC ground resistance tester is being performed and the voltage tester is activated, the AC ground resistance tester immediately stops performing the test and the LCD displays "W-ON".As long as the link signal is connected between the two instruments, only one instrument can be allowed to perform the test at a time, and the withstand pressure tester has the priority to perform the test.</w:t>
      </w:r>
    </w:p>
    <w:p>
      <w:pPr>
        <w:pStyle w:val="8"/>
        <w:spacing w:before="66"/>
        <w:ind w:left="634"/>
      </w:pPr>
      <w:r>
        <w:t>10.2.2 Remote control input signal wiring instructions</w:t>
      </w:r>
    </w:p>
    <w:p>
      <w:pPr>
        <w:pStyle w:val="11"/>
        <w:tabs>
          <w:tab w:val="left" w:pos="5671"/>
          <w:tab w:val="left" w:pos="6888"/>
        </w:tabs>
        <w:spacing w:before="115" w:line="369" w:lineRule="auto"/>
        <w:ind w:left="960" w:right="1597" w:firstLine="208"/>
      </w:pPr>
      <w:r>
        <w:t>The tester is equipped with a remote control contact, which can operate the TEST (start) and RESET (reset) functions of the instrument by the external remote control device, and input the execution signal of the following three functions: WITHSTAND</w:t>
      </w:r>
      <w:r>
        <w:tab/>
      </w:r>
      <w:r>
        <w:t>PROCESSING</w:t>
      </w:r>
      <w:r>
        <w:tab/>
      </w:r>
      <w:r>
        <w:rPr>
          <w:w w:val="0"/>
        </w:rPr>
        <w:t>(Enter the working signal of the voltage tester), TEST (test switch function).The instant contact switch must be used as the controller.Please note that no other power supply can be connected. If any other power supply is connected, it will cause damage or misoperation of the internal circuit.</w:t>
      </w:r>
    </w:p>
    <w:p>
      <w:pPr>
        <w:pStyle w:val="11"/>
        <w:tabs>
          <w:tab w:val="left" w:pos="2451"/>
          <w:tab w:val="left" w:pos="3787"/>
        </w:tabs>
        <w:spacing w:before="5"/>
        <w:ind w:left="1167"/>
      </w:pPr>
      <w:r>
        <w:t>WITHSTAND</w:t>
      </w:r>
      <w:r>
        <w:tab/>
      </w:r>
      <w:r>
        <w:t>PROCESSING</w:t>
      </w:r>
      <w:r>
        <w:tab/>
      </w:r>
      <w:r>
        <w:t>The function of input signal is used for the dynamic test interface signal.if</w:t>
      </w:r>
    </w:p>
    <w:p>
      <w:pPr>
        <w:pStyle w:val="11"/>
        <w:spacing w:before="149" w:line="367" w:lineRule="auto"/>
        <w:ind w:left="538" w:right="2010"/>
      </w:pPr>
      <w:r>
        <mc:AlternateContent>
          <mc:Choice Requires="wpg">
            <w:drawing>
              <wp:anchor distT="0" distB="0" distL="114300" distR="114300" simplePos="0" relativeHeight="251723776" behindDoc="1" locked="0" layoutInCell="1" allowOverlap="1">
                <wp:simplePos x="0" y="0"/>
                <wp:positionH relativeFrom="page">
                  <wp:posOffset>1739265</wp:posOffset>
                </wp:positionH>
                <wp:positionV relativeFrom="paragraph">
                  <wp:posOffset>1375410</wp:posOffset>
                </wp:positionV>
                <wp:extent cx="3431540" cy="896620"/>
                <wp:effectExtent l="635" t="635" r="12065" b="1905"/>
                <wp:wrapTopAndBottom/>
                <wp:docPr id="122" name="组合 116"/>
                <wp:cNvGraphicFramePr/>
                <a:graphic xmlns:a="http://schemas.openxmlformats.org/drawingml/2006/main">
                  <a:graphicData uri="http://schemas.microsoft.com/office/word/2010/wordprocessingGroup">
                    <wpg:wgp>
                      <wpg:cNvGrpSpPr/>
                      <wpg:grpSpPr>
                        <a:xfrm>
                          <a:off x="0" y="0"/>
                          <a:ext cx="3431540" cy="896620"/>
                          <a:chOff x="2740" y="2167"/>
                          <a:chExt cx="5404" cy="1412"/>
                        </a:xfrm>
                      </wpg:grpSpPr>
                      <wps:wsp>
                        <wps:cNvPr id="120" name="任意多边形 117"/>
                        <wps:cNvSpPr/>
                        <wps:spPr>
                          <a:xfrm>
                            <a:off x="2739" y="2166"/>
                            <a:ext cx="5404" cy="1412"/>
                          </a:xfrm>
                          <a:custGeom>
                            <a:avLst/>
                            <a:gdLst/>
                            <a:ahLst/>
                            <a:cxnLst/>
                            <a:pathLst>
                              <a:path w="5404" h="1412">
                                <a:moveTo>
                                  <a:pt x="5403" y="0"/>
                                </a:moveTo>
                                <a:lnTo>
                                  <a:pt x="0" y="0"/>
                                </a:lnTo>
                                <a:lnTo>
                                  <a:pt x="0" y="1411"/>
                                </a:lnTo>
                                <a:lnTo>
                                  <a:pt x="5403" y="1411"/>
                                </a:lnTo>
                                <a:lnTo>
                                  <a:pt x="5403" y="1406"/>
                                </a:lnTo>
                                <a:lnTo>
                                  <a:pt x="9" y="1406"/>
                                </a:lnTo>
                                <a:lnTo>
                                  <a:pt x="4" y="1402"/>
                                </a:lnTo>
                                <a:lnTo>
                                  <a:pt x="9" y="1402"/>
                                </a:lnTo>
                                <a:lnTo>
                                  <a:pt x="9" y="9"/>
                                </a:lnTo>
                                <a:lnTo>
                                  <a:pt x="4" y="9"/>
                                </a:lnTo>
                                <a:lnTo>
                                  <a:pt x="9" y="5"/>
                                </a:lnTo>
                                <a:lnTo>
                                  <a:pt x="5403" y="5"/>
                                </a:lnTo>
                                <a:lnTo>
                                  <a:pt x="5403" y="0"/>
                                </a:lnTo>
                                <a:close/>
                                <a:moveTo>
                                  <a:pt x="9" y="1402"/>
                                </a:moveTo>
                                <a:lnTo>
                                  <a:pt x="4" y="1402"/>
                                </a:lnTo>
                                <a:lnTo>
                                  <a:pt x="9" y="1406"/>
                                </a:lnTo>
                                <a:lnTo>
                                  <a:pt x="9" y="1402"/>
                                </a:lnTo>
                                <a:close/>
                                <a:moveTo>
                                  <a:pt x="5394" y="1402"/>
                                </a:moveTo>
                                <a:lnTo>
                                  <a:pt x="9" y="1402"/>
                                </a:lnTo>
                                <a:lnTo>
                                  <a:pt x="9" y="1406"/>
                                </a:lnTo>
                                <a:lnTo>
                                  <a:pt x="5394" y="1406"/>
                                </a:lnTo>
                                <a:lnTo>
                                  <a:pt x="5394" y="1402"/>
                                </a:lnTo>
                                <a:close/>
                                <a:moveTo>
                                  <a:pt x="5394" y="5"/>
                                </a:moveTo>
                                <a:lnTo>
                                  <a:pt x="5394" y="1406"/>
                                </a:lnTo>
                                <a:lnTo>
                                  <a:pt x="5399" y="1402"/>
                                </a:lnTo>
                                <a:lnTo>
                                  <a:pt x="5403" y="1402"/>
                                </a:lnTo>
                                <a:lnTo>
                                  <a:pt x="5403" y="9"/>
                                </a:lnTo>
                                <a:lnTo>
                                  <a:pt x="5399" y="9"/>
                                </a:lnTo>
                                <a:lnTo>
                                  <a:pt x="5394" y="5"/>
                                </a:lnTo>
                                <a:close/>
                                <a:moveTo>
                                  <a:pt x="5403" y="1402"/>
                                </a:moveTo>
                                <a:lnTo>
                                  <a:pt x="5399" y="1402"/>
                                </a:lnTo>
                                <a:lnTo>
                                  <a:pt x="5394" y="1406"/>
                                </a:lnTo>
                                <a:lnTo>
                                  <a:pt x="5403" y="1406"/>
                                </a:lnTo>
                                <a:lnTo>
                                  <a:pt x="5403" y="1402"/>
                                </a:lnTo>
                                <a:close/>
                                <a:moveTo>
                                  <a:pt x="9" y="5"/>
                                </a:moveTo>
                                <a:lnTo>
                                  <a:pt x="4" y="9"/>
                                </a:lnTo>
                                <a:lnTo>
                                  <a:pt x="9" y="9"/>
                                </a:lnTo>
                                <a:lnTo>
                                  <a:pt x="9" y="5"/>
                                </a:lnTo>
                                <a:close/>
                                <a:moveTo>
                                  <a:pt x="5394" y="5"/>
                                </a:moveTo>
                                <a:lnTo>
                                  <a:pt x="9" y="5"/>
                                </a:lnTo>
                                <a:lnTo>
                                  <a:pt x="9" y="9"/>
                                </a:lnTo>
                                <a:lnTo>
                                  <a:pt x="5394" y="9"/>
                                </a:lnTo>
                                <a:lnTo>
                                  <a:pt x="5394" y="5"/>
                                </a:lnTo>
                                <a:close/>
                                <a:moveTo>
                                  <a:pt x="5403" y="5"/>
                                </a:moveTo>
                                <a:lnTo>
                                  <a:pt x="5394" y="5"/>
                                </a:lnTo>
                                <a:lnTo>
                                  <a:pt x="5399" y="9"/>
                                </a:lnTo>
                                <a:lnTo>
                                  <a:pt x="5403" y="9"/>
                                </a:lnTo>
                                <a:lnTo>
                                  <a:pt x="5403" y="5"/>
                                </a:lnTo>
                                <a:close/>
                              </a:path>
                            </a:pathLst>
                          </a:custGeom>
                          <a:solidFill>
                            <a:srgbClr val="000000"/>
                          </a:solidFill>
                          <a:ln>
                            <a:noFill/>
                          </a:ln>
                        </wps:spPr>
                        <wps:bodyPr upright="1"/>
                      </wps:wsp>
                      <pic:pic xmlns:pic="http://schemas.openxmlformats.org/drawingml/2006/picture">
                        <pic:nvPicPr>
                          <pic:cNvPr id="121" name="图片 118"/>
                          <pic:cNvPicPr>
                            <a:picLocks noChangeAspect="1"/>
                          </pic:cNvPicPr>
                        </pic:nvPicPr>
                        <pic:blipFill>
                          <a:blip r:embed="rId87"/>
                          <a:stretch>
                            <a:fillRect/>
                          </a:stretch>
                        </pic:blipFill>
                        <pic:spPr>
                          <a:xfrm>
                            <a:off x="2839" y="2221"/>
                            <a:ext cx="5203" cy="1301"/>
                          </a:xfrm>
                          <a:prstGeom prst="rect">
                            <a:avLst/>
                          </a:prstGeom>
                          <a:noFill/>
                          <a:ln>
                            <a:noFill/>
                          </a:ln>
                        </pic:spPr>
                      </pic:pic>
                    </wpg:wgp>
                  </a:graphicData>
                </a:graphic>
              </wp:anchor>
            </w:drawing>
          </mc:Choice>
          <mc:Fallback>
            <w:pict>
              <v:group id="组合 116" o:spid="_x0000_s1026" o:spt="203" style="position:absolute;left:0pt;margin-left:136.95pt;margin-top:108.3pt;height:70.6pt;width:270.2pt;mso-position-horizontal-relative:page;mso-wrap-distance-bottom:0pt;mso-wrap-distance-top:0pt;z-index:-251592704;mso-width-relative:page;mso-height-relative:page;" coordorigin="2740,2167" coordsize="5404,1412" o:gfxdata="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">
                <o:lock v:ext="edit" aspectratio="f"/>
                <v:shape id="任意多边形 117" o:spid="_x0000_s1026" o:spt="100" style="position:absolute;left:2739;top:2166;height:1412;width:5404;" fillcolor="#000000" filled="t" stroked="f" coordsize="5404,1412" o:gfxdata="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J0b&#10;38EAAADcAAAADwAAAAAAAAABACAAAAAiAAAAZHJzL2Rvd25yZXYueG1sUEsBAhQAFAAAAAgAh07i&#10;QDMvBZ47AAAAOQAAABAAAAAAAAAAAQAgAAAAEAEAAGRycy9zaGFwZXhtbC54bWxQSwUGAAAAAAYA&#10;BgBbAQAAugMAAAAA&#10;" path="m5403,0l0,0,0,1411,5403,1411,5403,1406,9,1406,4,1402,9,1402,9,9,4,9,9,5,5403,5,5403,0xm9,1402l4,1402,9,1406,9,1402xm5394,1402l9,1402,9,1406,5394,1406,5394,1402xm5394,5l5394,1406,5399,1402,5403,1402,5403,9,5399,9,5394,5xm5403,1402l5399,1402,5394,1406,5403,1406,5403,1402xm9,5l4,9,9,9,9,5xm5394,5l9,5,9,9,5394,9,5394,5xm5403,5l5394,5,5399,9,5403,9,5403,5xe">
                  <v:fill on="t" focussize="0,0"/>
                  <v:stroke on="f"/>
                  <v:imagedata o:title=""/>
                  <o:lock v:ext="edit" aspectratio="f"/>
                </v:shape>
                <v:shape id="图片 118" o:spid="_x0000_s1026" o:spt="75" alt="" type="#_x0000_t75" style="position:absolute;left:2839;top:2221;height:1301;width:5203;" filled="f" o:preferrelative="t" stroked="f" coordsize="21600,21600" o:gfxdata="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c4YVugAAANwA&#10;AAAPAAAAAAAAAAEAIAAAACIAAABkcnMvZG93bnJldi54bWxQSwECFAAUAAAACACHTuJAMy8FnjsA&#10;AAA5AAAAEAAAAAAAAAABACAAAAAJAQAAZHJzL3NoYXBleG1sLnhtbFBLBQYAAAAABgAGAFsBAACz&#10;AwAAAAA=&#10;">
                  <v:fill on="f" focussize="0,0"/>
                  <v:stroke on="f"/>
                  <v:imagedata r:id="rId87" o:title=""/>
                  <o:lock v:ext="edit" aspectratio="t"/>
                </v:shape>
                <w10:wrap type="topAndBottom"/>
              </v:group>
            </w:pict>
          </mc:Fallback>
        </mc:AlternateContent>
      </w:r>
      <w:r>
        <w:t>Connect the PROCESS signal on the PLC remote control output terminal of the company to the input terminal of the signal. When the voltage regulator performs the test, the LCD display of the AC ground resistance test will display "W-ON". If the AC ground resistance test is executing, the AC ground resistance test will immediately stop performing the test and display "W-ON" on the LCD display.As long as the link signal is connected between two instruments, only one instrument is allowed to perform the test at a time, while the pressure regulator has the priority to perform the test.</w:t>
      </w:r>
    </w:p>
    <w:p>
      <w:pPr>
        <w:spacing w:before="144" w:after="12"/>
        <w:ind w:left="116" w:right="0" w:firstLine="0"/>
        <w:jc w:val="left"/>
        <w:rPr>
          <w:rFonts w:hint="eastAsia" w:ascii="新宋体" w:eastAsia="新宋体"/>
          <w:b/>
          <w:sz w:val="21"/>
        </w:rPr>
      </w:pPr>
      <w:r>
        <w:rPr>
          <w:rFonts w:hint="eastAsia" w:ascii="新宋体" w:eastAsia="新宋体"/>
          <w:b/>
          <w:sz w:val="21"/>
        </w:rPr>
        <w:t>Input the wiring instructions for the remote control signal</w:t>
      </w:r>
    </w:p>
    <w:p>
      <w:pPr>
        <w:pStyle w:val="11"/>
        <w:ind w:left="2458"/>
        <w:rPr>
          <w:rFonts w:ascii="新宋体"/>
        </w:rPr>
      </w:pPr>
      <w:r>
        <w:rPr>
          <w:rFonts w:ascii="新宋体"/>
        </w:rPr>
        <w:drawing>
          <wp:inline distT="0" distB="0" distL="114300" distR="114300">
            <wp:extent cx="5044440" cy="1986280"/>
            <wp:effectExtent l="0" t="0" r="0" b="10160"/>
            <wp:docPr id="1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
                    <pic:cNvPicPr>
                      <a:picLocks noChangeAspect="1"/>
                    </pic:cNvPicPr>
                  </pic:nvPicPr>
                  <pic:blipFill>
                    <a:blip r:embed="rId88"/>
                    <a:stretch>
                      <a:fillRect/>
                    </a:stretch>
                  </pic:blipFill>
                  <pic:spPr>
                    <a:xfrm>
                      <a:off x="0" y="0"/>
                      <a:ext cx="5044440" cy="1986280"/>
                    </a:xfrm>
                    <a:prstGeom prst="rect">
                      <a:avLst/>
                    </a:prstGeom>
                    <a:noFill/>
                    <a:ln>
                      <a:noFill/>
                    </a:ln>
                  </pic:spPr>
                </pic:pic>
              </a:graphicData>
            </a:graphic>
          </wp:inline>
        </w:drawing>
      </w:r>
    </w:p>
    <w:p>
      <w:pPr>
        <w:pStyle w:val="11"/>
        <w:spacing w:before="3"/>
        <w:rPr>
          <w:rFonts w:ascii="新宋体"/>
          <w:b/>
          <w:sz w:val="24"/>
        </w:rPr>
      </w:pPr>
    </w:p>
    <w:p>
      <w:pPr>
        <w:pStyle w:val="9"/>
        <w:ind w:left="0" w:right="131"/>
        <w:jc w:val="center"/>
        <w:rPr>
          <w:rFonts w:ascii="Times New Roman"/>
        </w:rPr>
      </w:pPr>
    </w:p>
    <w:p>
      <w:pPr>
        <w:spacing w:after="0"/>
        <w:jc w:val="center"/>
        <w:rPr>
          <w:rFonts w:ascii="Times New Roman"/>
        </w:rPr>
      </w:pPr>
    </w:p>
    <w:p>
      <w:pPr>
        <w:bidi w:val="0"/>
        <w:rPr>
          <w:rFonts w:ascii="宋体" w:hAnsi="宋体" w:eastAsia="宋体" w:cs="宋体"/>
          <w:sz w:val="22"/>
          <w:szCs w:val="22"/>
          <w:lang w:val="zh-CN" w:eastAsia="zh-CN" w:bidi="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tabs>
          <w:tab w:val="center" w:pos="5745"/>
        </w:tabs>
        <w:bidi w:val="0"/>
        <w:ind w:firstLine="5280" w:firstLineChars="2400"/>
        <w:jc w:val="left"/>
        <w:rPr>
          <w:rFonts w:hint="default"/>
          <w:lang w:val="en-US" w:eastAsia="zh-CN"/>
        </w:rPr>
        <w:sectPr>
          <w:headerReference r:id="rId22" w:type="default"/>
          <w:footerReference r:id="rId23" w:type="default"/>
          <w:pgSz w:w="11910" w:h="16840"/>
          <w:pgMar w:top="1060" w:right="40" w:bottom="0" w:left="380" w:header="694" w:footer="0" w:gutter="0"/>
          <w:pgNumType w:fmt="decimal"/>
          <w:cols w:space="720" w:num="1"/>
        </w:sectPr>
      </w:pPr>
      <w:r>
        <w:rPr>
          <w:rFonts w:hint="eastAsia"/>
          <w:lang w:val="en-US" w:eastAsia="zh-CN"/>
        </w:rPr>
        <w:t>37</w:t>
      </w:r>
    </w:p>
    <w:p>
      <w:pPr>
        <w:pStyle w:val="11"/>
        <w:spacing w:before="10"/>
        <w:rPr>
          <w:rFonts w:ascii="Times New Roman"/>
          <w:sz w:val="24"/>
        </w:rPr>
      </w:pPr>
    </w:p>
    <w:p>
      <w:pPr>
        <w:pStyle w:val="4"/>
        <w:numPr>
          <w:ilvl w:val="1"/>
          <w:numId w:val="23"/>
        </w:numPr>
        <w:tabs>
          <w:tab w:val="left" w:pos="1334"/>
        </w:tabs>
        <w:spacing w:before="63" w:after="0" w:line="240" w:lineRule="auto"/>
        <w:ind w:left="1333" w:right="0" w:hanging="435"/>
        <w:jc w:val="left"/>
      </w:pPr>
      <w:bookmarkStart w:id="36" w:name="页 28"/>
      <w:bookmarkEnd w:id="36"/>
      <w:r>
        <w:t>AC ground resistance tester and voltage resistance tester dynamic test way</w:t>
      </w:r>
    </w:p>
    <w:p>
      <w:pPr>
        <w:pStyle w:val="11"/>
        <w:spacing w:before="127"/>
        <w:ind w:left="1443"/>
      </w:pPr>
      <w:r>
        <w:t>The AC grounding resistance tester and the voltage resistance tester have the following three test methods:</w:t>
      </w:r>
    </w:p>
    <w:p>
      <w:pPr>
        <w:pStyle w:val="19"/>
        <w:numPr>
          <w:ilvl w:val="2"/>
          <w:numId w:val="23"/>
        </w:numPr>
        <w:tabs>
          <w:tab w:val="left" w:pos="1540"/>
        </w:tabs>
        <w:spacing w:before="166" w:after="0" w:line="240" w:lineRule="auto"/>
        <w:ind w:left="1539" w:right="0" w:hanging="201"/>
        <w:jc w:val="left"/>
        <w:rPr>
          <w:sz w:val="20"/>
        </w:rPr>
      </w:pPr>
      <w:r>
        <w:rPr>
          <w:sz w:val="20"/>
        </w:rPr>
        <w:t>AC ground resistance test and voltage withstand test after passing AC ground resistance test.</w:t>
      </w:r>
    </w:p>
    <w:p>
      <w:pPr>
        <w:pStyle w:val="19"/>
        <w:numPr>
          <w:ilvl w:val="2"/>
          <w:numId w:val="23"/>
        </w:numPr>
        <w:tabs>
          <w:tab w:val="left" w:pos="1532"/>
        </w:tabs>
        <w:spacing w:before="140" w:after="0" w:line="240" w:lineRule="auto"/>
        <w:ind w:left="1531" w:right="0" w:hanging="202"/>
        <w:jc w:val="left"/>
        <w:rPr>
          <w:sz w:val="20"/>
        </w:rPr>
      </w:pPr>
      <w:r>
        <w:rPr>
          <w:sz w:val="20"/>
        </w:rPr>
        <w:t>Conduct the withstand voltage test first, and then perform the AC ground resistance test.</w:t>
      </w:r>
    </w:p>
    <w:p>
      <w:pPr>
        <w:pStyle w:val="19"/>
        <w:numPr>
          <w:ilvl w:val="2"/>
          <w:numId w:val="23"/>
        </w:numPr>
        <w:tabs>
          <w:tab w:val="left" w:pos="1545"/>
        </w:tabs>
        <w:spacing w:before="145" w:after="0" w:line="240" w:lineRule="auto"/>
        <w:ind w:left="1544" w:right="0" w:hanging="203"/>
        <w:jc w:val="left"/>
        <w:rPr>
          <w:sz w:val="20"/>
        </w:rPr>
      </w:pPr>
      <w:r>
        <w:rPr>
          <w:sz w:val="20"/>
        </w:rPr>
        <w:t>The AC ground resistance test and the voltage resistance test are performed simultaneously.</w:t>
      </w:r>
    </w:p>
    <w:p>
      <w:pPr>
        <w:pStyle w:val="11"/>
        <w:spacing w:before="71" w:line="319" w:lineRule="auto"/>
        <w:ind w:left="1153" w:right="592" w:firstLine="420"/>
        <w:jc w:val="right"/>
      </w:pPr>
      <w:r>
        <w:rPr>
          <w:w w:val="0"/>
        </w:rPr>
        <w:t>Most of the safety regulations and safety regulations enforcement units stipulate that the first test method, only a few use the second method.The third way mostly manufacturers in order to shorten the manufacturing hours, and the two tests at the same time, in theory two tests at the same time will not cause any problems or danger, but if one of the instruments have abnormal condition, is likely to cause operator danger or injury, also may make another instrument follow</w:t>
      </w:r>
    </w:p>
    <w:p>
      <w:pPr>
        <w:pStyle w:val="11"/>
        <w:spacing w:before="23"/>
        <w:ind w:left="1122"/>
      </w:pPr>
      <w:r>
        <w:t>Abnormal condition occurred.</w:t>
      </w:r>
    </w:p>
    <w:p>
      <w:pPr>
        <w:pStyle w:val="8"/>
        <w:spacing w:before="131" w:line="312" w:lineRule="auto"/>
        <w:ind w:left="768" w:right="956" w:firstLine="420"/>
      </w:pPr>
      <w:r>
        <w:rPr>
          <w:w w:val="0"/>
        </w:rPr>
        <w:t>The Company does not recommend the use of the third test method. If the third test method must be used, it must be checked at any time and confirm that the instrument is free from any abnormal conditions.</w:t>
      </w:r>
    </w:p>
    <w:p>
      <w:pPr>
        <w:pStyle w:val="11"/>
        <w:spacing w:line="345" w:lineRule="auto"/>
        <w:ind w:left="845" w:right="920" w:firstLine="420"/>
      </w:pPr>
      <w:r>
        <w:t>Since the company has two series of 70 and 71, the foot position of the signal interface on the backplane of the two series of instruments is not the same, but the language is consistent, and the foot position must be confirmed when connecting.</w:t>
      </w:r>
    </w:p>
    <w:p>
      <w:pPr>
        <w:pStyle w:val="8"/>
        <w:spacing w:before="71"/>
        <w:ind w:left="676"/>
      </w:pPr>
      <w:r>
        <w:t>10.4 Wiring and description of connection test of AC grounding resistance tester and withstand voltage resistance tester</w:t>
      </w:r>
    </w:p>
    <w:p>
      <w:pPr>
        <w:pStyle w:val="11"/>
        <w:rPr>
          <w:b/>
          <w:sz w:val="24"/>
        </w:rPr>
      </w:pPr>
    </w:p>
    <w:p>
      <w:pPr>
        <w:pStyle w:val="8"/>
        <w:spacing w:before="204"/>
        <w:ind w:left="676"/>
      </w:pPr>
      <w:r>
        <w:t>10.4. 1 Wiring and description of AC grounding resistance test</w:t>
      </w:r>
    </w:p>
    <w:p>
      <w:pPr>
        <w:pStyle w:val="11"/>
        <w:spacing w:before="102"/>
        <w:ind w:left="1077"/>
      </w:pPr>
      <w:r>
        <w:t>AC ground resistance test and voltage withstand test after passing AC ground resistance test.</w:t>
      </w:r>
    </w:p>
    <w:p>
      <w:pPr>
        <w:pStyle w:val="11"/>
      </w:pPr>
    </w:p>
    <w:p>
      <w:pPr>
        <w:pStyle w:val="11"/>
        <w:spacing w:before="6"/>
        <w:rPr>
          <w:sz w:val="15"/>
        </w:rPr>
      </w:pPr>
    </w:p>
    <w:p>
      <w:pPr>
        <w:pStyle w:val="8"/>
        <w:numPr>
          <w:ilvl w:val="1"/>
          <w:numId w:val="25"/>
        </w:numPr>
        <w:tabs>
          <w:tab w:val="left" w:pos="1402"/>
        </w:tabs>
        <w:spacing w:before="0" w:after="0" w:line="240" w:lineRule="auto"/>
        <w:ind w:left="1401" w:right="0" w:hanging="726"/>
        <w:jc w:val="left"/>
      </w:pPr>
      <w:r>
        <w:t>1. 1 Wiring for linkage testing with the 70 series</w:t>
      </w:r>
    </w:p>
    <w:p>
      <w:pPr>
        <w:pStyle w:val="11"/>
        <w:spacing w:before="4"/>
        <w:rPr>
          <w:b/>
          <w:sz w:val="34"/>
        </w:rPr>
      </w:pPr>
    </w:p>
    <w:p>
      <w:pPr>
        <w:pStyle w:val="19"/>
        <w:numPr>
          <w:ilvl w:val="2"/>
          <w:numId w:val="25"/>
        </w:numPr>
        <w:tabs>
          <w:tab w:val="left" w:pos="1410"/>
        </w:tabs>
        <w:spacing w:before="1" w:after="0" w:line="295" w:lineRule="auto"/>
        <w:ind w:left="998" w:right="1128" w:firstLine="218"/>
        <w:jc w:val="left"/>
        <w:rPr>
          <w:sz w:val="20"/>
        </w:rPr>
      </w:pPr>
      <w:r>
        <w:rPr>
          <w:sz w:val="20"/>
        </w:rPr>
        <w:t>Connect the START OUT output signal (PIN 6 and PIN 8) in the SIGNAL OUTPUT terminal of the 7305 to the TEST input terminal and the PIN 3 and PIN 5).</w:t>
      </w:r>
    </w:p>
    <w:p>
      <w:pPr>
        <w:pStyle w:val="11"/>
        <w:spacing w:before="7"/>
        <w:rPr>
          <w:sz w:val="25"/>
        </w:rPr>
      </w:pPr>
    </w:p>
    <w:p>
      <w:pPr>
        <w:pStyle w:val="19"/>
        <w:numPr>
          <w:ilvl w:val="2"/>
          <w:numId w:val="25"/>
        </w:numPr>
        <w:tabs>
          <w:tab w:val="left" w:pos="1428"/>
        </w:tabs>
        <w:spacing w:before="1" w:after="0" w:line="297" w:lineRule="auto"/>
        <w:ind w:left="998" w:right="1108" w:firstLine="218"/>
        <w:jc w:val="left"/>
        <w:rPr>
          <w:sz w:val="20"/>
        </w:rPr>
      </w:pPr>
      <w:r>
        <w:rPr>
          <w:sz w:val="20"/>
        </w:rPr>
        <w:t>Connect the RESET OUT output signal (PIN 7 and PIN 8) in the SIGNAL OUTPUT terminal of the 7305 back to the RESET signal input terminal (PIN 2 and PIN 5) in the SIGNAL INPUT terminal of the 70 series backplane.</w:t>
      </w:r>
    </w:p>
    <w:p>
      <w:pPr>
        <w:pStyle w:val="11"/>
        <w:spacing w:before="1"/>
        <w:rPr>
          <w:sz w:val="25"/>
        </w:rPr>
      </w:pPr>
    </w:p>
    <w:p>
      <w:pPr>
        <w:pStyle w:val="19"/>
        <w:numPr>
          <w:ilvl w:val="2"/>
          <w:numId w:val="25"/>
        </w:numPr>
        <w:tabs>
          <w:tab w:val="left" w:pos="1433"/>
        </w:tabs>
        <w:spacing w:before="0" w:after="0" w:line="295" w:lineRule="auto"/>
        <w:ind w:left="998" w:right="1069" w:firstLine="218"/>
        <w:jc w:val="left"/>
        <w:rPr>
          <w:sz w:val="20"/>
        </w:rPr>
      </w:pPr>
      <w:r>
        <w:rPr>
          <w:sz w:val="20"/>
        </w:rPr>
        <w:t>Connect the PROCESSING output signal (PIN 5 and PIN 6) in the SIGNAL OUTPUT terminal of the 70 series backplane to the WITHSTAND PROCESSING signal input terminal in the [J7305 backplane SIGNAL INPUT terminal (PIN 6 and PIN 7).</w:t>
      </w:r>
    </w:p>
    <w:p>
      <w:pPr>
        <w:pStyle w:val="11"/>
        <w:spacing w:before="3"/>
        <w:rPr>
          <w:sz w:val="25"/>
        </w:rPr>
      </w:pPr>
    </w:p>
    <w:p>
      <w:pPr>
        <w:pStyle w:val="19"/>
        <w:numPr>
          <w:ilvl w:val="2"/>
          <w:numId w:val="25"/>
        </w:numPr>
        <w:tabs>
          <w:tab w:val="left" w:pos="1375"/>
        </w:tabs>
        <w:spacing w:before="1" w:after="0" w:line="295" w:lineRule="auto"/>
        <w:ind w:left="1358" w:right="1108" w:hanging="202"/>
        <w:jc w:val="left"/>
        <w:rPr>
          <w:sz w:val="20"/>
        </w:rPr>
      </w:pPr>
      <w:r>
        <w:rPr>
          <w:spacing w:val="1"/>
          <w:sz w:val="20"/>
        </w:rPr>
        <w:t>If connecting the AC ground resistance tester and the voltage tester must have a common ground (COMMON GROUND), connect the HIPOT LINK on the 7305 panel to the output RETURN terminal.</w:t>
      </w:r>
    </w:p>
    <w:p>
      <w:pPr>
        <w:pStyle w:val="11"/>
        <w:spacing w:before="5"/>
        <w:rPr>
          <w:sz w:val="25"/>
        </w:rPr>
      </w:pPr>
    </w:p>
    <w:p>
      <w:pPr>
        <w:pStyle w:val="19"/>
        <w:numPr>
          <w:ilvl w:val="2"/>
          <w:numId w:val="25"/>
        </w:numPr>
        <w:tabs>
          <w:tab w:val="left" w:pos="1375"/>
        </w:tabs>
        <w:spacing w:before="0" w:after="0" w:line="240" w:lineRule="auto"/>
        <w:ind w:left="1374" w:right="0" w:hanging="219"/>
        <w:jc w:val="left"/>
        <w:rPr>
          <w:sz w:val="20"/>
        </w:rPr>
      </w:pPr>
      <w:r>
        <w:rPr>
          <w:sz w:val="20"/>
        </w:rPr>
        <w:t>Set the PLC REMOTE mode for series 70 to "0N".</w:t>
      </w:r>
    </w:p>
    <w:p>
      <w:pPr>
        <w:spacing w:after="0" w:line="240" w:lineRule="auto"/>
        <w:jc w:val="left"/>
        <w:rPr>
          <w:sz w:val="20"/>
        </w:rPr>
        <w:sectPr>
          <w:footerReference r:id="rId24" w:type="default"/>
          <w:pgSz w:w="11910" w:h="16840"/>
          <w:pgMar w:top="1060" w:right="40" w:bottom="720" w:left="380" w:header="694" w:footer="530" w:gutter="0"/>
          <w:pgNumType w:fmt="decimal"/>
          <w:cols w:space="720" w:num="1"/>
        </w:sectPr>
      </w:pPr>
    </w:p>
    <w:p>
      <w:pPr>
        <w:pStyle w:val="11"/>
        <w:spacing w:before="6"/>
        <w:rPr>
          <w:sz w:val="10"/>
        </w:rPr>
      </w:pPr>
    </w:p>
    <w:p>
      <w:pPr>
        <w:pStyle w:val="4"/>
        <w:numPr>
          <w:ilvl w:val="3"/>
          <w:numId w:val="26"/>
        </w:numPr>
        <w:tabs>
          <w:tab w:val="left" w:pos="1703"/>
        </w:tabs>
        <w:spacing w:before="61" w:after="0" w:line="240" w:lineRule="auto"/>
        <w:ind w:left="1702" w:right="0" w:hanging="834"/>
        <w:jc w:val="left"/>
      </w:pPr>
      <w:bookmarkStart w:id="37" w:name="页 29"/>
      <w:bookmarkEnd w:id="37"/>
      <w:r>
        <w:t>Wiring with Series 71</w:t>
      </w:r>
    </w:p>
    <w:p>
      <w:pPr>
        <w:pStyle w:val="19"/>
        <w:numPr>
          <w:ilvl w:val="4"/>
          <w:numId w:val="26"/>
        </w:numPr>
        <w:tabs>
          <w:tab w:val="left" w:pos="1402"/>
        </w:tabs>
        <w:spacing w:before="182" w:after="0" w:line="338" w:lineRule="auto"/>
        <w:ind w:left="921" w:right="1105" w:firstLine="280"/>
        <w:jc w:val="left"/>
        <w:rPr>
          <w:sz w:val="20"/>
        </w:rPr>
      </w:pPr>
      <w:r>
        <w:rPr>
          <w:sz w:val="20"/>
        </w:rPr>
        <w:t>Use the connecting line to connect the START OUT output signals (PIN 6 and PIN 8) in the 7305 back SIGNAL, OUTPUT terminals to the TEST signal input terminals (PIN 3 and PIN 5) in the SIGNAL I / O terminal of the 71 series back panel.</w:t>
      </w:r>
    </w:p>
    <w:p>
      <w:pPr>
        <w:pStyle w:val="19"/>
        <w:numPr>
          <w:ilvl w:val="4"/>
          <w:numId w:val="26"/>
        </w:numPr>
        <w:tabs>
          <w:tab w:val="left" w:pos="1457"/>
        </w:tabs>
        <w:spacing w:before="0" w:after="0" w:line="242" w:lineRule="exact"/>
        <w:ind w:left="1456" w:right="0" w:hanging="201"/>
        <w:jc w:val="left"/>
        <w:rPr>
          <w:sz w:val="20"/>
        </w:rPr>
      </w:pPr>
      <w:r>
        <w:rPr>
          <w:sz w:val="20"/>
        </w:rPr>
        <w:t>Use the connecting line to connect the RESET OUT output signal (PIN 7 and PIN 8) in the 7305 backplane SIGNAL, OUTPUT terminal to the 71 series</w:t>
      </w:r>
    </w:p>
    <w:p>
      <w:pPr>
        <w:pStyle w:val="11"/>
        <w:spacing w:before="105"/>
        <w:ind w:left="889"/>
      </w:pPr>
      <w:r>
        <w:t>On the RESET signal input terminal (PIN 2 and PIN 5) in the SIGNAL I / O terminal of the backplane.</w:t>
      </w:r>
    </w:p>
    <w:p>
      <w:pPr>
        <w:pStyle w:val="19"/>
        <w:numPr>
          <w:ilvl w:val="4"/>
          <w:numId w:val="26"/>
        </w:numPr>
        <w:tabs>
          <w:tab w:val="left" w:pos="1444"/>
        </w:tabs>
        <w:spacing w:before="118" w:after="0" w:line="312" w:lineRule="auto"/>
        <w:ind w:left="894" w:right="1091" w:firstLine="349"/>
        <w:jc w:val="left"/>
        <w:rPr>
          <w:sz w:val="20"/>
        </w:rPr>
      </w:pPr>
      <w:r>
        <w:rPr>
          <w:sz w:val="20"/>
        </w:rPr>
        <w:t>Connect the PROCESSING output signal (PIN 1 and PIN 4) in the 71 series backplane SIGNAL I / O terminal to the WITHSTAND PROCESSING signal input terminal in the 7305 SIGNAL INPUT terminal (PIN 6 and PIN 7).</w:t>
      </w:r>
    </w:p>
    <w:p>
      <w:pPr>
        <w:pStyle w:val="19"/>
        <w:numPr>
          <w:ilvl w:val="4"/>
          <w:numId w:val="26"/>
        </w:numPr>
        <w:tabs>
          <w:tab w:val="left" w:pos="1444"/>
        </w:tabs>
        <w:spacing w:before="0" w:after="0" w:line="219" w:lineRule="exact"/>
        <w:ind w:left="1443" w:right="0" w:hanging="201"/>
        <w:jc w:val="left"/>
        <w:rPr>
          <w:sz w:val="20"/>
        </w:rPr>
      </w:pPr>
      <w:r>
        <w:rPr>
          <w:spacing w:val="1"/>
          <w:sz w:val="20"/>
        </w:rPr>
        <w:t>If connecting the AC ground resistance tester and the voltage tester must have a common ground (COMMON GROUND), connect the 7305 sides</w:t>
      </w:r>
    </w:p>
    <w:p>
      <w:pPr>
        <w:pStyle w:val="11"/>
        <w:spacing w:before="38"/>
        <w:ind w:left="921"/>
      </w:pPr>
      <w:r>
        <w:t>The HIPOT LINK on the board is connected to the output RETURN terminal.</w:t>
      </w:r>
    </w:p>
    <w:p>
      <w:pPr>
        <w:pStyle w:val="4"/>
        <w:numPr>
          <w:ilvl w:val="3"/>
          <w:numId w:val="26"/>
        </w:numPr>
        <w:tabs>
          <w:tab w:val="left" w:pos="1710"/>
        </w:tabs>
        <w:spacing w:before="99" w:after="0" w:line="240" w:lineRule="auto"/>
        <w:ind w:left="1709" w:right="0" w:hanging="827"/>
        <w:jc w:val="left"/>
      </w:pPr>
      <w:r>
        <w:t>Operation and action description of AC ground resistance test for continuous voltage resistance test</w:t>
      </w:r>
    </w:p>
    <w:p>
      <w:pPr>
        <w:pStyle w:val="19"/>
        <w:numPr>
          <w:ilvl w:val="4"/>
          <w:numId w:val="26"/>
        </w:numPr>
        <w:tabs>
          <w:tab w:val="left" w:pos="1673"/>
        </w:tabs>
        <w:spacing w:before="69" w:after="0" w:line="240" w:lineRule="auto"/>
        <w:ind w:left="1672" w:right="0" w:hanging="335"/>
        <w:jc w:val="left"/>
        <w:rPr>
          <w:sz w:val="20"/>
        </w:rPr>
      </w:pPr>
      <w:r>
        <w:rPr>
          <w:sz w:val="20"/>
        </w:rPr>
        <w:t>This wiring method is to conduct the AC ground resistance test before the AC ground resistance test is completed and passed.</w:t>
      </w:r>
    </w:p>
    <w:p>
      <w:pPr>
        <w:pStyle w:val="19"/>
        <w:numPr>
          <w:ilvl w:val="4"/>
          <w:numId w:val="26"/>
        </w:numPr>
        <w:tabs>
          <w:tab w:val="left" w:pos="1713"/>
        </w:tabs>
        <w:spacing w:before="18" w:after="0" w:line="264" w:lineRule="auto"/>
        <w:ind w:left="1058" w:right="728" w:firstLine="320"/>
        <w:jc w:val="left"/>
        <w:rPr>
          <w:sz w:val="20"/>
        </w:rPr>
      </w:pPr>
      <w:r>
        <w:rPr>
          <w:sz w:val="20"/>
        </w:rPr>
        <w:t>Press the TEST switch of 7305 for the test of AC ground resistance. After the test, the test of 7305 will output a ripple signal to the TEST input terminal of the voltage tester</w:t>
      </w:r>
    </w:p>
    <w:p>
      <w:pPr>
        <w:pStyle w:val="11"/>
        <w:spacing w:line="227" w:lineRule="exact"/>
        <w:ind w:left="1071"/>
      </w:pPr>
      <w:r>
        <w:t>The withstand pressure test begins immediately upon receipt of the TEST signal.</w:t>
      </w:r>
    </w:p>
    <w:p>
      <w:pPr>
        <w:pStyle w:val="19"/>
        <w:numPr>
          <w:ilvl w:val="4"/>
          <w:numId w:val="26"/>
        </w:numPr>
        <w:tabs>
          <w:tab w:val="left" w:pos="1708"/>
        </w:tabs>
        <w:spacing w:before="5" w:after="0" w:line="240" w:lineRule="auto"/>
        <w:ind w:left="1707" w:right="0" w:hanging="357"/>
        <w:jc w:val="left"/>
        <w:rPr>
          <w:sz w:val="20"/>
        </w:rPr>
      </w:pPr>
      <w:r>
        <mc:AlternateContent>
          <mc:Choice Requires="wpg">
            <w:drawing>
              <wp:anchor distT="0" distB="0" distL="114300" distR="114300" simplePos="0" relativeHeight="251724800" behindDoc="1" locked="0" layoutInCell="1" allowOverlap="1">
                <wp:simplePos x="0" y="0"/>
                <wp:positionH relativeFrom="page">
                  <wp:posOffset>1711960</wp:posOffset>
                </wp:positionH>
                <wp:positionV relativeFrom="paragraph">
                  <wp:posOffset>204470</wp:posOffset>
                </wp:positionV>
                <wp:extent cx="4455795" cy="1251585"/>
                <wp:effectExtent l="0" t="0" r="9525" b="13335"/>
                <wp:wrapTopAndBottom/>
                <wp:docPr id="125" name="组合 119"/>
                <wp:cNvGraphicFramePr/>
                <a:graphic xmlns:a="http://schemas.openxmlformats.org/drawingml/2006/main">
                  <a:graphicData uri="http://schemas.microsoft.com/office/word/2010/wordprocessingGroup">
                    <wpg:wgp>
                      <wpg:cNvGrpSpPr/>
                      <wpg:grpSpPr>
                        <a:xfrm>
                          <a:off x="0" y="0"/>
                          <a:ext cx="4455795" cy="1251585"/>
                          <a:chOff x="2696" y="322"/>
                          <a:chExt cx="7017" cy="1971"/>
                        </a:xfrm>
                      </wpg:grpSpPr>
                      <wps:wsp>
                        <wps:cNvPr id="123" name="任意多边形 120"/>
                        <wps:cNvSpPr/>
                        <wps:spPr>
                          <a:xfrm>
                            <a:off x="2696" y="322"/>
                            <a:ext cx="7017" cy="1971"/>
                          </a:xfrm>
                          <a:custGeom>
                            <a:avLst/>
                            <a:gdLst/>
                            <a:ahLst/>
                            <a:cxnLst/>
                            <a:pathLst>
                              <a:path w="7017" h="1971">
                                <a:moveTo>
                                  <a:pt x="7017" y="0"/>
                                </a:moveTo>
                                <a:lnTo>
                                  <a:pt x="0" y="0"/>
                                </a:lnTo>
                                <a:lnTo>
                                  <a:pt x="0" y="1971"/>
                                </a:lnTo>
                                <a:lnTo>
                                  <a:pt x="7017" y="1971"/>
                                </a:lnTo>
                                <a:lnTo>
                                  <a:pt x="7017" y="1964"/>
                                </a:lnTo>
                                <a:lnTo>
                                  <a:pt x="13" y="1964"/>
                                </a:lnTo>
                                <a:lnTo>
                                  <a:pt x="6" y="1958"/>
                                </a:lnTo>
                                <a:lnTo>
                                  <a:pt x="13" y="1958"/>
                                </a:lnTo>
                                <a:lnTo>
                                  <a:pt x="13" y="13"/>
                                </a:lnTo>
                                <a:lnTo>
                                  <a:pt x="6" y="13"/>
                                </a:lnTo>
                                <a:lnTo>
                                  <a:pt x="13" y="7"/>
                                </a:lnTo>
                                <a:lnTo>
                                  <a:pt x="7017" y="7"/>
                                </a:lnTo>
                                <a:lnTo>
                                  <a:pt x="7017" y="0"/>
                                </a:lnTo>
                                <a:close/>
                                <a:moveTo>
                                  <a:pt x="13" y="1958"/>
                                </a:moveTo>
                                <a:lnTo>
                                  <a:pt x="6" y="1958"/>
                                </a:lnTo>
                                <a:lnTo>
                                  <a:pt x="13" y="1964"/>
                                </a:lnTo>
                                <a:lnTo>
                                  <a:pt x="13" y="1958"/>
                                </a:lnTo>
                                <a:close/>
                                <a:moveTo>
                                  <a:pt x="7004" y="1958"/>
                                </a:moveTo>
                                <a:lnTo>
                                  <a:pt x="13" y="1958"/>
                                </a:lnTo>
                                <a:lnTo>
                                  <a:pt x="13" y="1964"/>
                                </a:lnTo>
                                <a:lnTo>
                                  <a:pt x="7004" y="1964"/>
                                </a:lnTo>
                                <a:lnTo>
                                  <a:pt x="7004" y="1958"/>
                                </a:lnTo>
                                <a:close/>
                                <a:moveTo>
                                  <a:pt x="7004" y="7"/>
                                </a:moveTo>
                                <a:lnTo>
                                  <a:pt x="7004" y="1964"/>
                                </a:lnTo>
                                <a:lnTo>
                                  <a:pt x="7010" y="1958"/>
                                </a:lnTo>
                                <a:lnTo>
                                  <a:pt x="7017" y="1958"/>
                                </a:lnTo>
                                <a:lnTo>
                                  <a:pt x="7017" y="13"/>
                                </a:lnTo>
                                <a:lnTo>
                                  <a:pt x="7010" y="13"/>
                                </a:lnTo>
                                <a:lnTo>
                                  <a:pt x="7004" y="7"/>
                                </a:lnTo>
                                <a:close/>
                                <a:moveTo>
                                  <a:pt x="7017" y="1958"/>
                                </a:moveTo>
                                <a:lnTo>
                                  <a:pt x="7010" y="1958"/>
                                </a:lnTo>
                                <a:lnTo>
                                  <a:pt x="7004" y="1964"/>
                                </a:lnTo>
                                <a:lnTo>
                                  <a:pt x="7017" y="1964"/>
                                </a:lnTo>
                                <a:lnTo>
                                  <a:pt x="7017" y="1958"/>
                                </a:lnTo>
                                <a:close/>
                                <a:moveTo>
                                  <a:pt x="13" y="7"/>
                                </a:moveTo>
                                <a:lnTo>
                                  <a:pt x="6" y="13"/>
                                </a:lnTo>
                                <a:lnTo>
                                  <a:pt x="13" y="13"/>
                                </a:lnTo>
                                <a:lnTo>
                                  <a:pt x="13" y="7"/>
                                </a:lnTo>
                                <a:close/>
                                <a:moveTo>
                                  <a:pt x="7004" y="7"/>
                                </a:moveTo>
                                <a:lnTo>
                                  <a:pt x="13" y="7"/>
                                </a:lnTo>
                                <a:lnTo>
                                  <a:pt x="13" y="13"/>
                                </a:lnTo>
                                <a:lnTo>
                                  <a:pt x="7004" y="13"/>
                                </a:lnTo>
                                <a:lnTo>
                                  <a:pt x="7004" y="7"/>
                                </a:lnTo>
                                <a:close/>
                                <a:moveTo>
                                  <a:pt x="7017" y="7"/>
                                </a:moveTo>
                                <a:lnTo>
                                  <a:pt x="7004" y="7"/>
                                </a:lnTo>
                                <a:lnTo>
                                  <a:pt x="7010" y="13"/>
                                </a:lnTo>
                                <a:lnTo>
                                  <a:pt x="7017" y="13"/>
                                </a:lnTo>
                                <a:lnTo>
                                  <a:pt x="7017" y="7"/>
                                </a:lnTo>
                                <a:close/>
                              </a:path>
                            </a:pathLst>
                          </a:custGeom>
                          <a:solidFill>
                            <a:srgbClr val="000000"/>
                          </a:solidFill>
                          <a:ln>
                            <a:noFill/>
                          </a:ln>
                        </wps:spPr>
                        <wps:bodyPr upright="1"/>
                      </wps:wsp>
                      <pic:pic xmlns:pic="http://schemas.openxmlformats.org/drawingml/2006/picture">
                        <pic:nvPicPr>
                          <pic:cNvPr id="124" name="图片 121"/>
                          <pic:cNvPicPr>
                            <a:picLocks noChangeAspect="1"/>
                          </pic:cNvPicPr>
                        </pic:nvPicPr>
                        <pic:blipFill>
                          <a:blip r:embed="rId89"/>
                          <a:stretch>
                            <a:fillRect/>
                          </a:stretch>
                        </pic:blipFill>
                        <pic:spPr>
                          <a:xfrm>
                            <a:off x="2832" y="396"/>
                            <a:ext cx="6711" cy="1822"/>
                          </a:xfrm>
                          <a:prstGeom prst="rect">
                            <a:avLst/>
                          </a:prstGeom>
                          <a:noFill/>
                          <a:ln>
                            <a:noFill/>
                          </a:ln>
                        </pic:spPr>
                      </pic:pic>
                    </wpg:wgp>
                  </a:graphicData>
                </a:graphic>
              </wp:anchor>
            </w:drawing>
          </mc:Choice>
          <mc:Fallback>
            <w:pict>
              <v:group id="组合 119" o:spid="_x0000_s1026" o:spt="203" style="position:absolute;left:0pt;margin-left:134.8pt;margin-top:16.1pt;height:98.55pt;width:350.85pt;mso-position-horizontal-relative:page;mso-wrap-distance-bottom:0pt;mso-wrap-distance-top:0pt;z-index:-251591680;mso-width-relative:page;mso-height-relative:page;" coordorigin="2696,322" coordsize="7017,1971" o:gfxdata="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">
                <o:lock v:ext="edit" aspectratio="f"/>
                <v:shape id="任意多边形 120" o:spid="_x0000_s1026" o:spt="100" style="position:absolute;left:2696;top:322;height:1971;width:7017;" fillcolor="#000000" filled="t" stroked="f" coordsize="7017,1971" o:gfxdata="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GPsvQAA&#10;ANwAAAAPAAAAAAAAAAEAIAAAACIAAABkcnMvZG93bnJldi54bWxQSwECFAAUAAAACACHTuJAMy8F&#10;njsAAAA5AAAAEAAAAAAAAAABACAAAAAMAQAAZHJzL3NoYXBleG1sLnhtbFBLBQYAAAAABgAGAFsB&#10;AAC2AwAAAAA=&#10;" path="m7017,0l0,0,0,1971,7017,1971,7017,1964,13,1964,6,1958,13,1958,13,13,6,13,13,7,7017,7,7017,0xm13,1958l6,1958,13,1964,13,1958xm7004,1958l13,1958,13,1964,7004,1964,7004,1958xm7004,7l7004,1964,7010,1958,7017,1958,7017,13,7010,13,7004,7xm7017,1958l7010,1958,7004,1964,7017,1964,7017,1958xm13,7l6,13,13,13,13,7xm7004,7l13,7,13,13,7004,13,7004,7xm7017,7l7004,7,7010,13,7017,13,7017,7xe">
                  <v:fill on="t" focussize="0,0"/>
                  <v:stroke on="f"/>
                  <v:imagedata o:title=""/>
                  <o:lock v:ext="edit" aspectratio="f"/>
                </v:shape>
                <v:shape id="图片 121" o:spid="_x0000_s1026" o:spt="75" alt="" type="#_x0000_t75" style="position:absolute;left:2832;top:396;height:1822;width:6711;" filled="f" o:preferrelative="t" stroked="f" coordsize="21600,21600" o:gfxdata="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Tjl7bgAAADcAAAA&#10;DwAAAAAAAAABACAAAAAiAAAAZHJzL2Rvd25yZXYueG1sUEsBAhQAFAAAAAgAh07iQDMvBZ47AAAA&#10;OQAAABAAAAAAAAAAAQAgAAAABwEAAGRycy9zaGFwZXhtbC54bWxQSwUGAAAAAAYABgBbAQAAsQMA&#10;AAAA&#10;">
                  <v:fill on="f" focussize="0,0"/>
                  <v:stroke on="f"/>
                  <v:imagedata r:id="rId89" o:title=""/>
                  <o:lock v:ext="edit" aspectratio="t"/>
                </v:shape>
                <w10:wrap type="topAndBottom"/>
              </v:group>
            </w:pict>
          </mc:Fallback>
        </mc:AlternateContent>
      </w:r>
      <w:r>
        <w:rPr>
          <w:sz w:val="20"/>
        </w:rPr>
        <w:t>During the withstand pressure tester test, the LCD of the 7305 displays:</w:t>
      </w:r>
    </w:p>
    <w:p>
      <w:pPr>
        <w:pStyle w:val="19"/>
        <w:numPr>
          <w:ilvl w:val="4"/>
          <w:numId w:val="26"/>
        </w:numPr>
        <w:tabs>
          <w:tab w:val="left" w:pos="1848"/>
        </w:tabs>
        <w:spacing w:before="109" w:after="0" w:line="276" w:lineRule="auto"/>
        <w:ind w:left="1057" w:right="492" w:firstLine="588"/>
        <w:jc w:val="left"/>
        <w:rPr>
          <w:sz w:val="20"/>
        </w:rPr>
      </w:pPr>
      <w:r>
        <w:rPr>
          <w:sz w:val="20"/>
        </w:rPr>
        <w:t>If the AC ground resistance test fails, the 7305 program will not output the signal to the TEST input terminal of the withstand tester, which will not perform the withstand test.</w:t>
      </w:r>
    </w:p>
    <w:p>
      <w:pPr>
        <w:pStyle w:val="19"/>
        <w:numPr>
          <w:ilvl w:val="4"/>
          <w:numId w:val="26"/>
        </w:numPr>
        <w:tabs>
          <w:tab w:val="left" w:pos="1840"/>
        </w:tabs>
        <w:spacing w:before="51" w:after="0" w:line="276" w:lineRule="auto"/>
        <w:ind w:left="1637" w:right="115" w:firstLine="0"/>
        <w:jc w:val="left"/>
        <w:rPr>
          <w:sz w:val="20"/>
        </w:rPr>
      </w:pPr>
      <w:r>
        <mc:AlternateContent>
          <mc:Choice Requires="wpg">
            <w:drawing>
              <wp:anchor distT="0" distB="0" distL="114300" distR="114300" simplePos="0" relativeHeight="251725824" behindDoc="1" locked="0" layoutInCell="1" allowOverlap="1">
                <wp:simplePos x="0" y="0"/>
                <wp:positionH relativeFrom="page">
                  <wp:posOffset>1741805</wp:posOffset>
                </wp:positionH>
                <wp:positionV relativeFrom="paragraph">
                  <wp:posOffset>447040</wp:posOffset>
                </wp:positionV>
                <wp:extent cx="4366895" cy="1198245"/>
                <wp:effectExtent l="0" t="635" r="6985" b="5080"/>
                <wp:wrapTopAndBottom/>
                <wp:docPr id="128" name="组合 122"/>
                <wp:cNvGraphicFramePr/>
                <a:graphic xmlns:a="http://schemas.openxmlformats.org/drawingml/2006/main">
                  <a:graphicData uri="http://schemas.microsoft.com/office/word/2010/wordprocessingGroup">
                    <wpg:wgp>
                      <wpg:cNvGrpSpPr/>
                      <wpg:grpSpPr>
                        <a:xfrm>
                          <a:off x="0" y="0"/>
                          <a:ext cx="4366895" cy="1198245"/>
                          <a:chOff x="2743" y="705"/>
                          <a:chExt cx="6877" cy="1887"/>
                        </a:xfrm>
                      </wpg:grpSpPr>
                      <wps:wsp>
                        <wps:cNvPr id="126" name="任意多边形 123"/>
                        <wps:cNvSpPr/>
                        <wps:spPr>
                          <a:xfrm>
                            <a:off x="2743" y="704"/>
                            <a:ext cx="6877" cy="1887"/>
                          </a:xfrm>
                          <a:custGeom>
                            <a:avLst/>
                            <a:gdLst/>
                            <a:ahLst/>
                            <a:cxnLst/>
                            <a:pathLst>
                              <a:path w="6877" h="1887">
                                <a:moveTo>
                                  <a:pt x="6877" y="0"/>
                                </a:moveTo>
                                <a:lnTo>
                                  <a:pt x="0" y="0"/>
                                </a:lnTo>
                                <a:lnTo>
                                  <a:pt x="0" y="1886"/>
                                </a:lnTo>
                                <a:lnTo>
                                  <a:pt x="6877" y="1886"/>
                                </a:lnTo>
                                <a:lnTo>
                                  <a:pt x="6877" y="1880"/>
                                </a:lnTo>
                                <a:lnTo>
                                  <a:pt x="13" y="1880"/>
                                </a:lnTo>
                                <a:lnTo>
                                  <a:pt x="7" y="1874"/>
                                </a:lnTo>
                                <a:lnTo>
                                  <a:pt x="13" y="1874"/>
                                </a:lnTo>
                                <a:lnTo>
                                  <a:pt x="13" y="12"/>
                                </a:lnTo>
                                <a:lnTo>
                                  <a:pt x="7" y="12"/>
                                </a:lnTo>
                                <a:lnTo>
                                  <a:pt x="13" y="6"/>
                                </a:lnTo>
                                <a:lnTo>
                                  <a:pt x="6877" y="6"/>
                                </a:lnTo>
                                <a:lnTo>
                                  <a:pt x="6877" y="0"/>
                                </a:lnTo>
                                <a:close/>
                                <a:moveTo>
                                  <a:pt x="13" y="1874"/>
                                </a:moveTo>
                                <a:lnTo>
                                  <a:pt x="7" y="1874"/>
                                </a:lnTo>
                                <a:lnTo>
                                  <a:pt x="13" y="1880"/>
                                </a:lnTo>
                                <a:lnTo>
                                  <a:pt x="13" y="1874"/>
                                </a:lnTo>
                                <a:close/>
                                <a:moveTo>
                                  <a:pt x="6865" y="1874"/>
                                </a:moveTo>
                                <a:lnTo>
                                  <a:pt x="13" y="1874"/>
                                </a:lnTo>
                                <a:lnTo>
                                  <a:pt x="13" y="1880"/>
                                </a:lnTo>
                                <a:lnTo>
                                  <a:pt x="6865" y="1880"/>
                                </a:lnTo>
                                <a:lnTo>
                                  <a:pt x="6865" y="1874"/>
                                </a:lnTo>
                                <a:close/>
                                <a:moveTo>
                                  <a:pt x="6865" y="6"/>
                                </a:moveTo>
                                <a:lnTo>
                                  <a:pt x="6865" y="1880"/>
                                </a:lnTo>
                                <a:lnTo>
                                  <a:pt x="6871" y="1874"/>
                                </a:lnTo>
                                <a:lnTo>
                                  <a:pt x="6877" y="1874"/>
                                </a:lnTo>
                                <a:lnTo>
                                  <a:pt x="6877" y="12"/>
                                </a:lnTo>
                                <a:lnTo>
                                  <a:pt x="6871" y="12"/>
                                </a:lnTo>
                                <a:lnTo>
                                  <a:pt x="6865" y="6"/>
                                </a:lnTo>
                                <a:close/>
                                <a:moveTo>
                                  <a:pt x="6877" y="1874"/>
                                </a:moveTo>
                                <a:lnTo>
                                  <a:pt x="6871" y="1874"/>
                                </a:lnTo>
                                <a:lnTo>
                                  <a:pt x="6865" y="1880"/>
                                </a:lnTo>
                                <a:lnTo>
                                  <a:pt x="6877" y="1880"/>
                                </a:lnTo>
                                <a:lnTo>
                                  <a:pt x="6877" y="1874"/>
                                </a:lnTo>
                                <a:close/>
                                <a:moveTo>
                                  <a:pt x="13" y="6"/>
                                </a:moveTo>
                                <a:lnTo>
                                  <a:pt x="7" y="12"/>
                                </a:lnTo>
                                <a:lnTo>
                                  <a:pt x="13" y="12"/>
                                </a:lnTo>
                                <a:lnTo>
                                  <a:pt x="13" y="6"/>
                                </a:lnTo>
                                <a:close/>
                                <a:moveTo>
                                  <a:pt x="6865" y="6"/>
                                </a:moveTo>
                                <a:lnTo>
                                  <a:pt x="13" y="6"/>
                                </a:lnTo>
                                <a:lnTo>
                                  <a:pt x="13" y="12"/>
                                </a:lnTo>
                                <a:lnTo>
                                  <a:pt x="6865" y="12"/>
                                </a:lnTo>
                                <a:lnTo>
                                  <a:pt x="6865" y="6"/>
                                </a:lnTo>
                                <a:close/>
                                <a:moveTo>
                                  <a:pt x="6877" y="6"/>
                                </a:moveTo>
                                <a:lnTo>
                                  <a:pt x="6865" y="6"/>
                                </a:lnTo>
                                <a:lnTo>
                                  <a:pt x="6871" y="12"/>
                                </a:lnTo>
                                <a:lnTo>
                                  <a:pt x="6877" y="12"/>
                                </a:lnTo>
                                <a:lnTo>
                                  <a:pt x="6877" y="6"/>
                                </a:lnTo>
                                <a:close/>
                              </a:path>
                            </a:pathLst>
                          </a:custGeom>
                          <a:solidFill>
                            <a:srgbClr val="000000"/>
                          </a:solidFill>
                          <a:ln>
                            <a:noFill/>
                          </a:ln>
                        </wps:spPr>
                        <wps:bodyPr upright="1"/>
                      </wps:wsp>
                      <pic:pic xmlns:pic="http://schemas.openxmlformats.org/drawingml/2006/picture">
                        <pic:nvPicPr>
                          <pic:cNvPr id="127" name="图片 124"/>
                          <pic:cNvPicPr>
                            <a:picLocks noChangeAspect="1"/>
                          </pic:cNvPicPr>
                        </pic:nvPicPr>
                        <pic:blipFill>
                          <a:blip r:embed="rId90"/>
                          <a:stretch>
                            <a:fillRect/>
                          </a:stretch>
                        </pic:blipFill>
                        <pic:spPr>
                          <a:xfrm>
                            <a:off x="2877" y="778"/>
                            <a:ext cx="6611" cy="1740"/>
                          </a:xfrm>
                          <a:prstGeom prst="rect">
                            <a:avLst/>
                          </a:prstGeom>
                          <a:noFill/>
                          <a:ln>
                            <a:noFill/>
                          </a:ln>
                        </pic:spPr>
                      </pic:pic>
                    </wpg:wgp>
                  </a:graphicData>
                </a:graphic>
              </wp:anchor>
            </w:drawing>
          </mc:Choice>
          <mc:Fallback>
            <w:pict>
              <v:group id="组合 122" o:spid="_x0000_s1026" o:spt="203" style="position:absolute;left:0pt;margin-left:137.15pt;margin-top:35.2pt;height:94.35pt;width:343.85pt;mso-position-horizontal-relative:page;mso-wrap-distance-bottom:0pt;mso-wrap-distance-top:0pt;z-index:-251590656;mso-width-relative:page;mso-height-relative:page;" coordorigin="2743,705" coordsize="6877,1887" o:gfxdata="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">
                <o:lock v:ext="edit" aspectratio="f"/>
                <v:shape id="任意多边形 123" o:spid="_x0000_s1026" o:spt="100" style="position:absolute;left:2743;top:704;height:1887;width:6877;" fillcolor="#000000" filled="t" stroked="f" coordsize="6877,1887" o:gfxdata="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jBPevQAA&#10;ANwAAAAPAAAAAAAAAAEAIAAAACIAAABkcnMvZG93bnJldi54bWxQSwECFAAUAAAACACHTuJAMy8F&#10;njsAAAA5AAAAEAAAAAAAAAABACAAAAAMAQAAZHJzL3NoYXBleG1sLnhtbFBLBQYAAAAABgAGAFsB&#10;AAC2AwAAAAA=&#10;" path="m6877,0l0,0,0,1886,6877,1886,6877,1880,13,1880,7,1874,13,1874,13,12,7,12,13,6,6877,6,6877,0xm13,1874l7,1874,13,1880,13,1874xm6865,1874l13,1874,13,1880,6865,1880,6865,1874xm6865,6l6865,1880,6871,1874,6877,1874,6877,12,6871,12,6865,6xm6877,1874l6871,1874,6865,1880,6877,1880,6877,1874xm13,6l7,12,13,12,13,6xm6865,6l13,6,13,12,6865,12,6865,6xm6877,6l6865,6,6871,12,6877,12,6877,6xe">
                  <v:fill on="t" focussize="0,0"/>
                  <v:stroke on="f"/>
                  <v:imagedata o:title=""/>
                  <o:lock v:ext="edit" aspectratio="f"/>
                </v:shape>
                <v:shape id="图片 124" o:spid="_x0000_s1026" o:spt="75" alt="" type="#_x0000_t75" style="position:absolute;left:2877;top:778;height:1740;width:6611;" filled="f" o:preferrelative="t" stroked="f" coordsize="21600,21600" o:gfxdata="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BY+BugAAANwA&#10;AAAPAAAAAAAAAAEAIAAAACIAAABkcnMvZG93bnJldi54bWxQSwECFAAUAAAACACHTuJAMy8FnjsA&#10;AAA5AAAAEAAAAAAAAAABACAAAAAJAQAAZHJzL3NoYXBleG1sLnhtbFBLBQYAAAAABgAGAFsBAACz&#10;AwAAAAA=&#10;">
                  <v:fill on="f" focussize="0,0"/>
                  <v:stroke on="f"/>
                  <v:imagedata r:id="rId90" o:title=""/>
                  <o:lock v:ext="edit" aspectratio="t"/>
                </v:shape>
                <w10:wrap type="topAndBottom"/>
              </v:group>
            </w:pict>
          </mc:Fallback>
        </mc:AlternateContent>
      </w:r>
      <w:r>
        <w:rPr>
          <w:sz w:val="20"/>
        </w:rPr>
        <w:t>During the AC ground resistance test, if the TEST switch of the voltage tester is pressed, 7305 will immediately stop performing the test, instead of the voltage resistance test, and the LCD display of 7305 will display:</w:t>
      </w:r>
    </w:p>
    <w:p>
      <w:pPr>
        <w:pStyle w:val="19"/>
        <w:numPr>
          <w:ilvl w:val="4"/>
          <w:numId w:val="26"/>
        </w:numPr>
        <w:tabs>
          <w:tab w:val="left" w:pos="1963"/>
        </w:tabs>
        <w:spacing w:before="124" w:after="0" w:line="240" w:lineRule="auto"/>
        <w:ind w:left="1962" w:right="0" w:hanging="202"/>
        <w:jc w:val="left"/>
        <w:rPr>
          <w:sz w:val="20"/>
        </w:rPr>
      </w:pPr>
      <w:r>
        <w:rPr>
          <w:sz w:val="20"/>
        </w:rPr>
        <w:t>For the RESET AC ground resistance test and voltage tester, use only the 7305 RESET switch.</w:t>
      </w:r>
    </w:p>
    <w:p>
      <w:pPr>
        <w:pStyle w:val="8"/>
        <w:spacing w:before="77"/>
        <w:ind w:left="1000"/>
      </w:pPr>
      <w:r>
        <w:t>10.4.2 Wiring and description of continuous AC ground resistance test</w:t>
      </w:r>
    </w:p>
    <w:p>
      <w:pPr>
        <w:pStyle w:val="11"/>
        <w:spacing w:before="126"/>
        <w:ind w:left="1202"/>
      </w:pPr>
      <w:r>
        <w:t>Conduct the withstand test first, and then perform the AC ground resistance test.</w:t>
      </w:r>
    </w:p>
    <w:p>
      <w:pPr>
        <w:pStyle w:val="8"/>
        <w:numPr>
          <w:ilvl w:val="0"/>
          <w:numId w:val="27"/>
        </w:numPr>
        <w:tabs>
          <w:tab w:val="left" w:pos="1448"/>
        </w:tabs>
        <w:spacing w:before="34" w:after="0" w:line="240" w:lineRule="auto"/>
        <w:ind w:left="1447" w:right="0" w:hanging="483"/>
        <w:jc w:val="left"/>
      </w:pPr>
      <w:r>
        <w:t>4. 2. 1 Wiring for linkage testing with the 70 series</w:t>
      </w:r>
    </w:p>
    <w:p>
      <w:pPr>
        <w:pStyle w:val="19"/>
        <w:numPr>
          <w:ilvl w:val="1"/>
          <w:numId w:val="27"/>
        </w:numPr>
        <w:tabs>
          <w:tab w:val="left" w:pos="1569"/>
        </w:tabs>
        <w:spacing w:before="33" w:after="0" w:line="249" w:lineRule="auto"/>
        <w:ind w:left="881" w:right="500" w:firstLine="365"/>
        <w:jc w:val="left"/>
        <w:rPr>
          <w:sz w:val="20"/>
        </w:rPr>
      </w:pPr>
      <w:r>
        <w:rPr>
          <w:sz w:val="20"/>
        </w:rPr>
        <w:t>Connect the PASS output signal (PIN 1 and PIN 2) in the 70 series panel SIGNAL OUTPUT terminal to the TEST input terminal (PIN 3 and PIN 5) in the 7305 SIGNAL INPUT terminal.</w:t>
      </w:r>
    </w:p>
    <w:p>
      <w:pPr>
        <w:pStyle w:val="19"/>
        <w:numPr>
          <w:ilvl w:val="1"/>
          <w:numId w:val="27"/>
        </w:numPr>
        <w:tabs>
          <w:tab w:val="left" w:pos="1638"/>
        </w:tabs>
        <w:spacing w:before="16" w:after="0" w:line="280" w:lineRule="auto"/>
        <w:ind w:left="893" w:right="599" w:firstLine="393"/>
        <w:jc w:val="left"/>
        <w:rPr>
          <w:sz w:val="20"/>
        </w:rPr>
      </w:pPr>
      <w:r>
        <w:rPr>
          <w:sz w:val="20"/>
        </w:rPr>
        <w:t>Connect the PROCESSING output signal (PIN 5 and PIN 6) in the SIGNAL OUTPUT terminal of the 70 series backplane to the WITHSTAND PROCESSING signal input terminal in the SIGNAL INPUT terminal of the 7305 backplane (PIN 6 and PIN 7).</w:t>
      </w:r>
    </w:p>
    <w:p>
      <w:pPr>
        <w:pStyle w:val="19"/>
        <w:numPr>
          <w:ilvl w:val="1"/>
          <w:numId w:val="27"/>
        </w:numPr>
        <w:tabs>
          <w:tab w:val="left" w:pos="1635"/>
        </w:tabs>
        <w:spacing w:before="42" w:after="0" w:line="343" w:lineRule="auto"/>
        <w:ind w:left="883" w:right="463" w:firstLine="399"/>
        <w:jc w:val="left"/>
        <w:rPr>
          <w:sz w:val="20"/>
        </w:rPr>
      </w:pPr>
      <w:r>
        <w:rPr>
          <w:sz w:val="20"/>
        </w:rPr>
        <w:t>If connecting the AC ground resistance tester and the voltage tester must have a common ground (COMMON GROUND), connect the HIPOT LINK on the 7305 panel to the output RETURN terminal.</w:t>
      </w:r>
    </w:p>
    <w:p>
      <w:pPr>
        <w:spacing w:after="0" w:line="343" w:lineRule="auto"/>
        <w:jc w:val="left"/>
        <w:rPr>
          <w:sz w:val="20"/>
        </w:rPr>
        <w:sectPr>
          <w:pgSz w:w="11910" w:h="16840"/>
          <w:pgMar w:top="1060" w:right="40" w:bottom="720" w:left="380" w:header="694" w:footer="530" w:gutter="0"/>
          <w:pgNumType w:fmt="decimal"/>
          <w:cols w:space="720" w:num="1"/>
        </w:sectPr>
      </w:pPr>
    </w:p>
    <w:p>
      <w:pPr>
        <w:pStyle w:val="11"/>
        <w:spacing w:before="12"/>
        <w:rPr>
          <w:sz w:val="18"/>
        </w:rPr>
      </w:pPr>
    </w:p>
    <w:p>
      <w:pPr>
        <w:pStyle w:val="8"/>
        <w:numPr>
          <w:ilvl w:val="0"/>
          <w:numId w:val="28"/>
        </w:numPr>
        <w:tabs>
          <w:tab w:val="left" w:pos="1508"/>
        </w:tabs>
        <w:spacing w:before="67" w:after="0" w:line="240" w:lineRule="auto"/>
        <w:ind w:left="1507" w:right="0" w:hanging="484"/>
        <w:jc w:val="left"/>
      </w:pPr>
      <w:bookmarkStart w:id="38" w:name="页 30"/>
      <w:bookmarkEnd w:id="38"/>
      <w:r>
        <w:t xml:space="preserve">4. 2. 2 Wiring for linkage testing with series 71 </w:t>
      </w:r>
    </w:p>
    <w:p>
      <w:pPr>
        <w:pStyle w:val="19"/>
        <w:numPr>
          <w:ilvl w:val="1"/>
          <w:numId w:val="28"/>
        </w:numPr>
        <w:tabs>
          <w:tab w:val="left" w:pos="1648"/>
        </w:tabs>
        <w:spacing w:before="107" w:after="0" w:line="314" w:lineRule="auto"/>
        <w:ind w:left="908" w:right="420" w:firstLine="417"/>
        <w:jc w:val="left"/>
        <w:rPr>
          <w:sz w:val="20"/>
        </w:rPr>
      </w:pPr>
      <w:r>
        <w:rPr>
          <w:sz w:val="20"/>
        </w:rPr>
        <w:t>Connect the PASS output signal (PIN 6 and PIN 7) in the 71 series terminal to the TEST signal input terminal in the 7305 terminal at the SIGNAL INPUT terminal (PIN 3 and PIN 5).</w:t>
      </w:r>
    </w:p>
    <w:p>
      <w:pPr>
        <w:pStyle w:val="19"/>
        <w:numPr>
          <w:ilvl w:val="1"/>
          <w:numId w:val="28"/>
        </w:numPr>
        <w:tabs>
          <w:tab w:val="left" w:pos="1640"/>
        </w:tabs>
        <w:spacing w:before="0" w:after="0" w:line="186" w:lineRule="exact"/>
        <w:ind w:left="1639" w:right="0" w:hanging="333"/>
        <w:jc w:val="left"/>
        <w:rPr>
          <w:sz w:val="20"/>
        </w:rPr>
      </w:pPr>
      <w:r>
        <w:rPr>
          <w:sz w:val="20"/>
        </w:rPr>
        <w:t>Connect the PROCESSING output signal (PIN 1 and PIN 4) in the 71-series backplane SIGNAL I / O terminal to the 7305 backplane SIGNAL</w:t>
      </w:r>
    </w:p>
    <w:p>
      <w:pPr>
        <w:pStyle w:val="11"/>
        <w:spacing w:before="44"/>
        <w:ind w:left="918"/>
      </w:pPr>
      <w:r>
        <w:t>On the WITHSTAND PROCESSING signal input terminal within the INPUT terminal (PIN 6 and PIN 7)</w:t>
      </w:r>
    </w:p>
    <w:p>
      <w:pPr>
        <w:pStyle w:val="19"/>
        <w:numPr>
          <w:ilvl w:val="1"/>
          <w:numId w:val="28"/>
        </w:numPr>
        <w:tabs>
          <w:tab w:val="left" w:pos="1644"/>
        </w:tabs>
        <w:spacing w:before="58" w:after="0" w:line="278" w:lineRule="auto"/>
        <w:ind w:left="912" w:right="454" w:firstLine="380"/>
        <w:jc w:val="left"/>
        <w:rPr>
          <w:sz w:val="20"/>
        </w:rPr>
      </w:pPr>
      <w:r>
        <w:rPr>
          <w:sz w:val="20"/>
        </w:rPr>
        <w:t>If connecting the AC ground resistance tester and the voltage tester must have a common ground (COMMON GROUND), connect the HIPOT LINK on the 7305 panel to the output RETURN terminal.</w:t>
      </w:r>
    </w:p>
    <w:p>
      <w:pPr>
        <w:pStyle w:val="19"/>
        <w:numPr>
          <w:ilvl w:val="0"/>
          <w:numId w:val="29"/>
        </w:numPr>
        <w:tabs>
          <w:tab w:val="left" w:pos="1376"/>
        </w:tabs>
        <w:spacing w:before="37" w:after="0" w:line="240" w:lineRule="auto"/>
        <w:ind w:left="1375" w:right="0" w:hanging="483"/>
        <w:jc w:val="left"/>
        <w:rPr>
          <w:b/>
          <w:sz w:val="22"/>
        </w:rPr>
      </w:pPr>
      <w:r>
        <w:rPr>
          <w:b/>
          <w:sz w:val="22"/>
        </w:rPr>
        <w:t>4. 2. 3 Operation and action description of continuous AC voltage test ground resistance test</w:t>
      </w:r>
    </w:p>
    <w:p>
      <w:pPr>
        <w:pStyle w:val="19"/>
        <w:numPr>
          <w:ilvl w:val="1"/>
          <w:numId w:val="29"/>
        </w:numPr>
        <w:tabs>
          <w:tab w:val="left" w:pos="1646"/>
        </w:tabs>
        <w:spacing w:before="126" w:after="0" w:line="240" w:lineRule="auto"/>
        <w:ind w:left="1645" w:right="0" w:hanging="323"/>
        <w:jc w:val="left"/>
        <w:rPr>
          <w:sz w:val="20"/>
        </w:rPr>
      </w:pPr>
      <w:r>
        <w:rPr>
          <w:sz w:val="20"/>
        </w:rPr>
        <w:t>The wiring mode is for withstand voltage test and then for AC ground resistance test.</w:t>
      </w:r>
    </w:p>
    <w:p>
      <w:pPr>
        <w:pStyle w:val="19"/>
        <w:numPr>
          <w:ilvl w:val="1"/>
          <w:numId w:val="29"/>
        </w:numPr>
        <w:tabs>
          <w:tab w:val="left" w:pos="1644"/>
        </w:tabs>
        <w:spacing w:before="36" w:after="0" w:line="259" w:lineRule="auto"/>
        <w:ind w:left="962" w:right="546" w:firstLine="330"/>
        <w:jc w:val="left"/>
        <w:rPr>
          <w:sz w:val="20"/>
        </w:rPr>
      </w:pPr>
      <w:r>
        <w:rPr>
          <w:sz w:val="20"/>
        </w:rPr>
        <w:t>Press the TEST switch of the withstand tester for the withstand test. After the withstand test is completed and the test is passed, the program outputs a signal from the A S S to the TEST input terminal via the PASS. The AC ground resistance tester receives the TEST</w:t>
      </w:r>
    </w:p>
    <w:p>
      <w:pPr>
        <w:pStyle w:val="11"/>
        <w:spacing w:before="42"/>
        <w:ind w:left="956"/>
      </w:pPr>
      <w:r>
        <w:t>Ground resistance test starts immediately after the signal.</w:t>
      </w:r>
    </w:p>
    <w:p>
      <w:pPr>
        <w:pStyle w:val="19"/>
        <w:numPr>
          <w:ilvl w:val="1"/>
          <w:numId w:val="29"/>
        </w:numPr>
        <w:tabs>
          <w:tab w:val="left" w:pos="1640"/>
        </w:tabs>
        <w:spacing w:before="41" w:after="0" w:line="240" w:lineRule="auto"/>
        <w:ind w:left="1639" w:right="0" w:hanging="301"/>
        <w:jc w:val="left"/>
        <w:rPr>
          <w:sz w:val="20"/>
        </w:rPr>
      </w:pPr>
      <w:r>
        <mc:AlternateContent>
          <mc:Choice Requires="wpg">
            <w:drawing>
              <wp:anchor distT="0" distB="0" distL="114300" distR="114300" simplePos="0" relativeHeight="251726848" behindDoc="1" locked="0" layoutInCell="1" allowOverlap="1">
                <wp:simplePos x="0" y="0"/>
                <wp:positionH relativeFrom="page">
                  <wp:posOffset>1708150</wp:posOffset>
                </wp:positionH>
                <wp:positionV relativeFrom="paragraph">
                  <wp:posOffset>250825</wp:posOffset>
                </wp:positionV>
                <wp:extent cx="4408170" cy="1162050"/>
                <wp:effectExtent l="0" t="635" r="11430" b="10795"/>
                <wp:wrapTopAndBottom/>
                <wp:docPr id="131" name="组合 125"/>
                <wp:cNvGraphicFramePr/>
                <a:graphic xmlns:a="http://schemas.openxmlformats.org/drawingml/2006/main">
                  <a:graphicData uri="http://schemas.microsoft.com/office/word/2010/wordprocessingGroup">
                    <wpg:wgp>
                      <wpg:cNvGrpSpPr/>
                      <wpg:grpSpPr>
                        <a:xfrm>
                          <a:off x="0" y="0"/>
                          <a:ext cx="4408170" cy="1162050"/>
                          <a:chOff x="2690" y="396"/>
                          <a:chExt cx="6942" cy="1830"/>
                        </a:xfrm>
                      </wpg:grpSpPr>
                      <wps:wsp>
                        <wps:cNvPr id="129" name="任意多边形 126"/>
                        <wps:cNvSpPr/>
                        <wps:spPr>
                          <a:xfrm>
                            <a:off x="2690" y="395"/>
                            <a:ext cx="6942" cy="1830"/>
                          </a:xfrm>
                          <a:custGeom>
                            <a:avLst/>
                            <a:gdLst/>
                            <a:ahLst/>
                            <a:cxnLst/>
                            <a:pathLst>
                              <a:path w="6942" h="1830">
                                <a:moveTo>
                                  <a:pt x="6942" y="0"/>
                                </a:moveTo>
                                <a:lnTo>
                                  <a:pt x="0" y="0"/>
                                </a:lnTo>
                                <a:lnTo>
                                  <a:pt x="0" y="1829"/>
                                </a:lnTo>
                                <a:lnTo>
                                  <a:pt x="6942" y="1829"/>
                                </a:lnTo>
                                <a:lnTo>
                                  <a:pt x="6942" y="1823"/>
                                </a:lnTo>
                                <a:lnTo>
                                  <a:pt x="12" y="1823"/>
                                </a:lnTo>
                                <a:lnTo>
                                  <a:pt x="6" y="1817"/>
                                </a:lnTo>
                                <a:lnTo>
                                  <a:pt x="12" y="1817"/>
                                </a:lnTo>
                                <a:lnTo>
                                  <a:pt x="12" y="12"/>
                                </a:lnTo>
                                <a:lnTo>
                                  <a:pt x="6" y="12"/>
                                </a:lnTo>
                                <a:lnTo>
                                  <a:pt x="12" y="6"/>
                                </a:lnTo>
                                <a:lnTo>
                                  <a:pt x="6942" y="6"/>
                                </a:lnTo>
                                <a:lnTo>
                                  <a:pt x="6942" y="0"/>
                                </a:lnTo>
                                <a:close/>
                                <a:moveTo>
                                  <a:pt x="12" y="1817"/>
                                </a:moveTo>
                                <a:lnTo>
                                  <a:pt x="6" y="1817"/>
                                </a:lnTo>
                                <a:lnTo>
                                  <a:pt x="12" y="1823"/>
                                </a:lnTo>
                                <a:lnTo>
                                  <a:pt x="12" y="1817"/>
                                </a:lnTo>
                                <a:close/>
                                <a:moveTo>
                                  <a:pt x="6929" y="1817"/>
                                </a:moveTo>
                                <a:lnTo>
                                  <a:pt x="12" y="1817"/>
                                </a:lnTo>
                                <a:lnTo>
                                  <a:pt x="12" y="1823"/>
                                </a:lnTo>
                                <a:lnTo>
                                  <a:pt x="6929" y="1823"/>
                                </a:lnTo>
                                <a:lnTo>
                                  <a:pt x="6929" y="1817"/>
                                </a:lnTo>
                                <a:close/>
                                <a:moveTo>
                                  <a:pt x="6929" y="6"/>
                                </a:moveTo>
                                <a:lnTo>
                                  <a:pt x="6929" y="1823"/>
                                </a:lnTo>
                                <a:lnTo>
                                  <a:pt x="6936" y="1817"/>
                                </a:lnTo>
                                <a:lnTo>
                                  <a:pt x="6942" y="1817"/>
                                </a:lnTo>
                                <a:lnTo>
                                  <a:pt x="6942" y="12"/>
                                </a:lnTo>
                                <a:lnTo>
                                  <a:pt x="6936" y="12"/>
                                </a:lnTo>
                                <a:lnTo>
                                  <a:pt x="6929" y="6"/>
                                </a:lnTo>
                                <a:close/>
                                <a:moveTo>
                                  <a:pt x="6942" y="1817"/>
                                </a:moveTo>
                                <a:lnTo>
                                  <a:pt x="6936" y="1817"/>
                                </a:lnTo>
                                <a:lnTo>
                                  <a:pt x="6929" y="1823"/>
                                </a:lnTo>
                                <a:lnTo>
                                  <a:pt x="6942" y="1823"/>
                                </a:lnTo>
                                <a:lnTo>
                                  <a:pt x="6942" y="1817"/>
                                </a:lnTo>
                                <a:close/>
                                <a:moveTo>
                                  <a:pt x="12" y="6"/>
                                </a:moveTo>
                                <a:lnTo>
                                  <a:pt x="6" y="12"/>
                                </a:lnTo>
                                <a:lnTo>
                                  <a:pt x="12" y="12"/>
                                </a:lnTo>
                                <a:lnTo>
                                  <a:pt x="12" y="6"/>
                                </a:lnTo>
                                <a:close/>
                                <a:moveTo>
                                  <a:pt x="6929" y="6"/>
                                </a:moveTo>
                                <a:lnTo>
                                  <a:pt x="12" y="6"/>
                                </a:lnTo>
                                <a:lnTo>
                                  <a:pt x="12" y="12"/>
                                </a:lnTo>
                                <a:lnTo>
                                  <a:pt x="6929" y="12"/>
                                </a:lnTo>
                                <a:lnTo>
                                  <a:pt x="6929" y="6"/>
                                </a:lnTo>
                                <a:close/>
                                <a:moveTo>
                                  <a:pt x="6942" y="6"/>
                                </a:moveTo>
                                <a:lnTo>
                                  <a:pt x="6929" y="6"/>
                                </a:lnTo>
                                <a:lnTo>
                                  <a:pt x="6936" y="12"/>
                                </a:lnTo>
                                <a:lnTo>
                                  <a:pt x="6942" y="12"/>
                                </a:lnTo>
                                <a:lnTo>
                                  <a:pt x="6942" y="6"/>
                                </a:lnTo>
                                <a:close/>
                              </a:path>
                            </a:pathLst>
                          </a:custGeom>
                          <a:solidFill>
                            <a:srgbClr val="000000"/>
                          </a:solidFill>
                          <a:ln>
                            <a:noFill/>
                          </a:ln>
                        </wps:spPr>
                        <wps:bodyPr upright="1"/>
                      </wps:wsp>
                      <pic:pic xmlns:pic="http://schemas.openxmlformats.org/drawingml/2006/picture">
                        <pic:nvPicPr>
                          <pic:cNvPr id="130" name="图片 127"/>
                          <pic:cNvPicPr>
                            <a:picLocks noChangeAspect="1"/>
                          </pic:cNvPicPr>
                        </pic:nvPicPr>
                        <pic:blipFill>
                          <a:blip r:embed="rId91"/>
                          <a:stretch>
                            <a:fillRect/>
                          </a:stretch>
                        </pic:blipFill>
                        <pic:spPr>
                          <a:xfrm>
                            <a:off x="2820" y="467"/>
                            <a:ext cx="6709" cy="1663"/>
                          </a:xfrm>
                          <a:prstGeom prst="rect">
                            <a:avLst/>
                          </a:prstGeom>
                          <a:noFill/>
                          <a:ln>
                            <a:noFill/>
                          </a:ln>
                        </pic:spPr>
                      </pic:pic>
                    </wpg:wgp>
                  </a:graphicData>
                </a:graphic>
              </wp:anchor>
            </w:drawing>
          </mc:Choice>
          <mc:Fallback>
            <w:pict>
              <v:group id="组合 125" o:spid="_x0000_s1026" o:spt="203" style="position:absolute;left:0pt;margin-left:134.5pt;margin-top:19.75pt;height:91.5pt;width:347.1pt;mso-position-horizontal-relative:page;mso-wrap-distance-bottom:0pt;mso-wrap-distance-top:0pt;z-index:-251589632;mso-width-relative:page;mso-height-relative:page;" coordorigin="2690,396" coordsize="6942,1830" o:gfxdata="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">
                <o:lock v:ext="edit" aspectratio="f"/>
                <v:shape id="任意多边形 126" o:spid="_x0000_s1026" o:spt="100" style="position:absolute;left:2690;top:395;height:1830;width:6942;" fillcolor="#000000" filled="t" stroked="f" coordsize="6942,1830" o:gfxdata="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jSSbsAAADc&#10;AAAADwAAAAAAAAABACAAAAAiAAAAZHJzL2Rvd25yZXYueG1sUEsBAhQAFAAAAAgAh07iQDMvBZ47&#10;AAAAOQAAABAAAAAAAAAAAQAgAAAACgEAAGRycy9zaGFwZXhtbC54bWxQSwUGAAAAAAYABgBbAQAA&#10;tAMAAAAA&#10;" path="m6942,0l0,0,0,1829,6942,1829,6942,1823,12,1823,6,1817,12,1817,12,12,6,12,12,6,6942,6,6942,0xm12,1817l6,1817,12,1823,12,1817xm6929,1817l12,1817,12,1823,6929,1823,6929,1817xm6929,6l6929,1823,6936,1817,6942,1817,6942,12,6936,12,6929,6xm6942,1817l6936,1817,6929,1823,6942,1823,6942,1817xm12,6l6,12,12,12,12,6xm6929,6l12,6,12,12,6929,12,6929,6xm6942,6l6929,6,6936,12,6942,12,6942,6xe">
                  <v:fill on="t" focussize="0,0"/>
                  <v:stroke on="f"/>
                  <v:imagedata o:title=""/>
                  <o:lock v:ext="edit" aspectratio="f"/>
                </v:shape>
                <v:shape id="图片 127" o:spid="_x0000_s1026" o:spt="75" alt="" type="#_x0000_t75" style="position:absolute;left:2820;top:467;height:1663;width:6709;" filled="f" o:preferrelative="t" stroked="f" coordsize="21600,21600" o:gfxdata="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CS/vQAA&#10;ANwAAAAPAAAAAAAAAAEAIAAAACIAAABkcnMvZG93bnJldi54bWxQSwECFAAUAAAACACHTuJAMy8F&#10;njsAAAA5AAAAEAAAAAAAAAABACAAAAAMAQAAZHJzL3NoYXBleG1sLnhtbFBLBQYAAAAABgAGAFsB&#10;AAC2AwAAAAA=&#10;">
                  <v:fill on="f" focussize="0,0"/>
                  <v:stroke on="f"/>
                  <v:imagedata r:id="rId91" o:title=""/>
                  <o:lock v:ext="edit" aspectratio="t"/>
                </v:shape>
                <w10:wrap type="topAndBottom"/>
              </v:group>
            </w:pict>
          </mc:Fallback>
        </mc:AlternateContent>
      </w:r>
      <w:r>
        <w:rPr>
          <w:sz w:val="20"/>
        </w:rPr>
        <w:t>During the withstand pressure tester test, the LCD of the 7305 displays:</w:t>
      </w:r>
    </w:p>
    <w:p>
      <w:pPr>
        <w:pStyle w:val="19"/>
        <w:numPr>
          <w:ilvl w:val="1"/>
          <w:numId w:val="29"/>
        </w:numPr>
        <w:tabs>
          <w:tab w:val="left" w:pos="1803"/>
        </w:tabs>
        <w:spacing w:before="124" w:after="0" w:line="302" w:lineRule="auto"/>
        <w:ind w:left="939" w:right="191" w:firstLine="661"/>
        <w:jc w:val="left"/>
        <w:rPr>
          <w:sz w:val="20"/>
        </w:rPr>
      </w:pPr>
      <w:r>
        <w:rPr>
          <w:sz w:val="20"/>
        </w:rPr>
        <w:t>If the withstand test fails, the withstand test program will not output the signal to the TEST input terminal of the AC ground resistance tester, which will not perform the AC ground resistance test.</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rPr>
          <w:rFonts w:hint="default" w:eastAsia="宋体"/>
          <w:lang w:val="en-US" w:eastAsia="zh-CN"/>
        </w:rPr>
      </w:pPr>
      <w:r>
        <w:rPr>
          <w:rFonts w:hint="eastAsia"/>
          <w:lang w:val="en-US" w:eastAsia="zh-CN"/>
        </w:rPr>
        <w:t xml:space="preserve">                                                    42</w:t>
      </w:r>
    </w:p>
    <w:p>
      <w:pPr>
        <w:pStyle w:val="9"/>
        <w:spacing w:before="126"/>
        <w:ind w:left="0" w:leftChars="0" w:right="495" w:firstLine="0" w:firstLineChars="0"/>
        <w:jc w:val="both"/>
        <w:rPr>
          <w:rFonts w:ascii="Times New Roman"/>
        </w:rPr>
        <w:sectPr>
          <w:headerReference r:id="rId25" w:type="default"/>
          <w:footerReference r:id="rId26" w:type="default"/>
          <w:pgSz w:w="11910" w:h="16840"/>
          <w:pgMar w:top="1060" w:right="40" w:bottom="280" w:left="380" w:header="694" w:footer="0" w:gutter="0"/>
          <w:pgNumType w:fmt="decimal"/>
          <w:cols w:space="720" w:num="1"/>
        </w:sectPr>
      </w:pPr>
    </w:p>
    <w:p>
      <w:pPr>
        <w:pStyle w:val="11"/>
        <w:rPr>
          <w:rFonts w:ascii="Times New Roman"/>
        </w:rPr>
      </w:pPr>
    </w:p>
    <w:p>
      <w:pPr>
        <w:pStyle w:val="11"/>
        <w:rPr>
          <w:rFonts w:ascii="Times New Roman"/>
        </w:rPr>
      </w:pPr>
    </w:p>
    <w:p>
      <w:pPr>
        <w:pStyle w:val="11"/>
        <w:spacing w:before="9"/>
        <w:rPr>
          <w:rFonts w:ascii="Times New Roman"/>
          <w:sz w:val="24"/>
        </w:rPr>
      </w:pPr>
    </w:p>
    <w:p>
      <w:pPr>
        <w:spacing w:before="50"/>
        <w:ind w:left="5011" w:right="0" w:firstLine="0"/>
        <w:jc w:val="left"/>
        <w:rPr>
          <w:sz w:val="36"/>
        </w:rPr>
      </w:pPr>
      <w:r>
        <mc:AlternateContent>
          <mc:Choice Requires="wpg">
            <w:drawing>
              <wp:anchor distT="0" distB="0" distL="114300" distR="114300" simplePos="0" relativeHeight="251729920" behindDoc="0" locked="0" layoutInCell="1" allowOverlap="1">
                <wp:simplePos x="0" y="0"/>
                <wp:positionH relativeFrom="page">
                  <wp:posOffset>614680</wp:posOffset>
                </wp:positionH>
                <wp:positionV relativeFrom="paragraph">
                  <wp:posOffset>-377825</wp:posOffset>
                </wp:positionV>
                <wp:extent cx="962660" cy="1447800"/>
                <wp:effectExtent l="0" t="635" r="12700" b="0"/>
                <wp:wrapNone/>
                <wp:docPr id="136" name="组合 128"/>
                <wp:cNvGraphicFramePr/>
                <a:graphic xmlns:a="http://schemas.openxmlformats.org/drawingml/2006/main">
                  <a:graphicData uri="http://schemas.microsoft.com/office/word/2010/wordprocessingGroup">
                    <wpg:wgp>
                      <wpg:cNvGrpSpPr/>
                      <wpg:grpSpPr>
                        <a:xfrm>
                          <a:off x="0" y="0"/>
                          <a:ext cx="962660" cy="1447800"/>
                          <a:chOff x="968" y="-595"/>
                          <a:chExt cx="1516" cy="2280"/>
                        </a:xfrm>
                      </wpg:grpSpPr>
                      <wps:wsp>
                        <wps:cNvPr id="134" name="任意多边形 129"/>
                        <wps:cNvSpPr/>
                        <wps:spPr>
                          <a:xfrm>
                            <a:off x="968" y="-596"/>
                            <a:ext cx="1516" cy="2280"/>
                          </a:xfrm>
                          <a:custGeom>
                            <a:avLst/>
                            <a:gdLst/>
                            <a:ahLst/>
                            <a:cxnLst/>
                            <a:pathLst>
                              <a:path w="1516" h="2280">
                                <a:moveTo>
                                  <a:pt x="1494" y="0"/>
                                </a:moveTo>
                                <a:lnTo>
                                  <a:pt x="23" y="0"/>
                                </a:lnTo>
                                <a:lnTo>
                                  <a:pt x="18" y="0"/>
                                </a:lnTo>
                                <a:lnTo>
                                  <a:pt x="14" y="2"/>
                                </a:lnTo>
                                <a:lnTo>
                                  <a:pt x="10" y="4"/>
                                </a:lnTo>
                                <a:lnTo>
                                  <a:pt x="7" y="7"/>
                                </a:lnTo>
                                <a:lnTo>
                                  <a:pt x="4" y="10"/>
                                </a:lnTo>
                                <a:lnTo>
                                  <a:pt x="2" y="14"/>
                                </a:lnTo>
                                <a:lnTo>
                                  <a:pt x="1" y="18"/>
                                </a:lnTo>
                                <a:lnTo>
                                  <a:pt x="0" y="22"/>
                                </a:lnTo>
                                <a:lnTo>
                                  <a:pt x="0" y="2257"/>
                                </a:lnTo>
                                <a:lnTo>
                                  <a:pt x="1" y="2262"/>
                                </a:lnTo>
                                <a:lnTo>
                                  <a:pt x="2" y="2266"/>
                                </a:lnTo>
                                <a:lnTo>
                                  <a:pt x="4" y="2270"/>
                                </a:lnTo>
                                <a:lnTo>
                                  <a:pt x="7" y="2273"/>
                                </a:lnTo>
                                <a:lnTo>
                                  <a:pt x="10" y="2276"/>
                                </a:lnTo>
                                <a:lnTo>
                                  <a:pt x="14" y="2278"/>
                                </a:lnTo>
                                <a:lnTo>
                                  <a:pt x="18" y="2279"/>
                                </a:lnTo>
                                <a:lnTo>
                                  <a:pt x="23" y="2280"/>
                                </a:lnTo>
                                <a:lnTo>
                                  <a:pt x="1494" y="2280"/>
                                </a:lnTo>
                                <a:lnTo>
                                  <a:pt x="1498" y="2279"/>
                                </a:lnTo>
                                <a:lnTo>
                                  <a:pt x="1502" y="2278"/>
                                </a:lnTo>
                                <a:lnTo>
                                  <a:pt x="1506" y="2276"/>
                                </a:lnTo>
                                <a:lnTo>
                                  <a:pt x="1510" y="2273"/>
                                </a:lnTo>
                                <a:lnTo>
                                  <a:pt x="1512" y="2270"/>
                                </a:lnTo>
                                <a:lnTo>
                                  <a:pt x="1514" y="2266"/>
                                </a:lnTo>
                                <a:lnTo>
                                  <a:pt x="1516" y="2262"/>
                                </a:lnTo>
                                <a:lnTo>
                                  <a:pt x="1516" y="2257"/>
                                </a:lnTo>
                                <a:lnTo>
                                  <a:pt x="45" y="2257"/>
                                </a:lnTo>
                                <a:lnTo>
                                  <a:pt x="23" y="2235"/>
                                </a:lnTo>
                                <a:lnTo>
                                  <a:pt x="45" y="2235"/>
                                </a:lnTo>
                                <a:lnTo>
                                  <a:pt x="45" y="45"/>
                                </a:lnTo>
                                <a:lnTo>
                                  <a:pt x="23" y="45"/>
                                </a:lnTo>
                                <a:lnTo>
                                  <a:pt x="45" y="22"/>
                                </a:lnTo>
                                <a:lnTo>
                                  <a:pt x="1516" y="22"/>
                                </a:lnTo>
                                <a:lnTo>
                                  <a:pt x="1516" y="18"/>
                                </a:lnTo>
                                <a:lnTo>
                                  <a:pt x="1514" y="14"/>
                                </a:lnTo>
                                <a:lnTo>
                                  <a:pt x="1512" y="10"/>
                                </a:lnTo>
                                <a:lnTo>
                                  <a:pt x="1510" y="7"/>
                                </a:lnTo>
                                <a:lnTo>
                                  <a:pt x="1506" y="4"/>
                                </a:lnTo>
                                <a:lnTo>
                                  <a:pt x="1502" y="2"/>
                                </a:lnTo>
                                <a:lnTo>
                                  <a:pt x="1498" y="0"/>
                                </a:lnTo>
                                <a:lnTo>
                                  <a:pt x="1494" y="0"/>
                                </a:lnTo>
                                <a:close/>
                                <a:moveTo>
                                  <a:pt x="45" y="2235"/>
                                </a:moveTo>
                                <a:lnTo>
                                  <a:pt x="23" y="2235"/>
                                </a:lnTo>
                                <a:lnTo>
                                  <a:pt x="45" y="2257"/>
                                </a:lnTo>
                                <a:lnTo>
                                  <a:pt x="45" y="2235"/>
                                </a:lnTo>
                                <a:close/>
                                <a:moveTo>
                                  <a:pt x="1471" y="2235"/>
                                </a:moveTo>
                                <a:lnTo>
                                  <a:pt x="45" y="2235"/>
                                </a:lnTo>
                                <a:lnTo>
                                  <a:pt x="45" y="2257"/>
                                </a:lnTo>
                                <a:lnTo>
                                  <a:pt x="1471" y="2257"/>
                                </a:lnTo>
                                <a:lnTo>
                                  <a:pt x="1471" y="2235"/>
                                </a:lnTo>
                                <a:close/>
                                <a:moveTo>
                                  <a:pt x="1471" y="22"/>
                                </a:moveTo>
                                <a:lnTo>
                                  <a:pt x="1471" y="2257"/>
                                </a:lnTo>
                                <a:lnTo>
                                  <a:pt x="1494" y="2235"/>
                                </a:lnTo>
                                <a:lnTo>
                                  <a:pt x="1516" y="2235"/>
                                </a:lnTo>
                                <a:lnTo>
                                  <a:pt x="1516" y="45"/>
                                </a:lnTo>
                                <a:lnTo>
                                  <a:pt x="1494" y="45"/>
                                </a:lnTo>
                                <a:lnTo>
                                  <a:pt x="1471" y="22"/>
                                </a:lnTo>
                                <a:close/>
                                <a:moveTo>
                                  <a:pt x="1516" y="2235"/>
                                </a:moveTo>
                                <a:lnTo>
                                  <a:pt x="1494" y="2235"/>
                                </a:lnTo>
                                <a:lnTo>
                                  <a:pt x="1471" y="2257"/>
                                </a:lnTo>
                                <a:lnTo>
                                  <a:pt x="1516" y="2257"/>
                                </a:lnTo>
                                <a:lnTo>
                                  <a:pt x="1516" y="2235"/>
                                </a:lnTo>
                                <a:close/>
                                <a:moveTo>
                                  <a:pt x="45" y="22"/>
                                </a:moveTo>
                                <a:lnTo>
                                  <a:pt x="23" y="45"/>
                                </a:lnTo>
                                <a:lnTo>
                                  <a:pt x="45" y="45"/>
                                </a:lnTo>
                                <a:lnTo>
                                  <a:pt x="45" y="22"/>
                                </a:lnTo>
                                <a:close/>
                                <a:moveTo>
                                  <a:pt x="1471" y="22"/>
                                </a:moveTo>
                                <a:lnTo>
                                  <a:pt x="45" y="22"/>
                                </a:lnTo>
                                <a:lnTo>
                                  <a:pt x="45" y="45"/>
                                </a:lnTo>
                                <a:lnTo>
                                  <a:pt x="1471" y="45"/>
                                </a:lnTo>
                                <a:lnTo>
                                  <a:pt x="1471" y="22"/>
                                </a:lnTo>
                                <a:close/>
                                <a:moveTo>
                                  <a:pt x="1516" y="22"/>
                                </a:moveTo>
                                <a:lnTo>
                                  <a:pt x="1471" y="22"/>
                                </a:lnTo>
                                <a:lnTo>
                                  <a:pt x="1494" y="45"/>
                                </a:lnTo>
                                <a:lnTo>
                                  <a:pt x="1516" y="45"/>
                                </a:lnTo>
                                <a:lnTo>
                                  <a:pt x="1516" y="22"/>
                                </a:lnTo>
                                <a:close/>
                              </a:path>
                            </a:pathLst>
                          </a:custGeom>
                          <a:solidFill>
                            <a:srgbClr val="000000"/>
                          </a:solidFill>
                          <a:ln>
                            <a:noFill/>
                          </a:ln>
                        </wps:spPr>
                        <wps:bodyPr upright="1"/>
                      </wps:wsp>
                      <wps:wsp>
                        <wps:cNvPr id="135" name="文本框 130"/>
                        <wps:cNvSpPr txBox="1"/>
                        <wps:spPr>
                          <a:xfrm>
                            <a:off x="968" y="-596"/>
                            <a:ext cx="1516" cy="2280"/>
                          </a:xfrm>
                          <a:prstGeom prst="rect">
                            <a:avLst/>
                          </a:prstGeom>
                          <a:noFill/>
                          <a:ln>
                            <a:noFill/>
                          </a:ln>
                        </wps:spPr>
                        <wps:txbx>
                          <w:txbxContent>
                            <w:p>
                              <w:pPr>
                                <w:spacing w:before="0" w:line="240" w:lineRule="auto"/>
                                <w:rPr>
                                  <w:rFonts w:ascii="Times New Roman"/>
                                  <w:sz w:val="36"/>
                                </w:rPr>
                              </w:pPr>
                            </w:p>
                            <w:p>
                              <w:pPr>
                                <w:spacing w:before="6" w:line="240" w:lineRule="auto"/>
                                <w:rPr>
                                  <w:rFonts w:ascii="Times New Roman"/>
                                  <w:sz w:val="35"/>
                                </w:rPr>
                              </w:pPr>
                            </w:p>
                            <w:p>
                              <w:pPr>
                                <w:spacing w:before="0"/>
                                <w:ind w:left="189" w:right="0" w:firstLine="0"/>
                                <w:jc w:val="left"/>
                                <w:rPr>
                                  <w:b/>
                                  <w:sz w:val="36"/>
                                </w:rPr>
                              </w:pPr>
                              <w:r>
                                <w:rPr>
                                  <w:b/>
                                  <w:sz w:val="36"/>
                                </w:rPr>
                                <w:t>packing list</w:t>
                              </w:r>
                            </w:p>
                          </w:txbxContent>
                        </wps:txbx>
                        <wps:bodyPr lIns="0" tIns="0" rIns="0" bIns="0" upright="1"/>
                      </wps:wsp>
                    </wpg:wgp>
                  </a:graphicData>
                </a:graphic>
              </wp:anchor>
            </w:drawing>
          </mc:Choice>
          <mc:Fallback>
            <w:pict>
              <v:group id="组合 128" o:spid="_x0000_s1026" o:spt="203" style="position:absolute;left:0pt;margin-left:48.4pt;margin-top:-29.75pt;height:114pt;width:75.8pt;mso-position-horizontal-relative:page;z-index:251729920;mso-width-relative:page;mso-height-relative:page;" coordorigin="968,-595" coordsize="1516,2280" o:gfxdata="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">
                <o:lock v:ext="edit" aspectratio="f"/>
                <v:shape id="任意多边形 129" o:spid="_x0000_s1026" o:spt="100" style="position:absolute;left:968;top:-596;height:2280;width:1516;" fillcolor="#000000" filled="t" stroked="f" coordsize="1516,2280" o:gfxdata="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aCq7sAAADc&#10;AAAADwAAAAAAAAABACAAAAAiAAAAZHJzL2Rvd25yZXYueG1sUEsBAhQAFAAAAAgAh07iQDMvBZ47&#10;AAAAOQAAABAAAAAAAAAAAQAgAAAACgEAAGRycy9zaGFwZXhtbC54bWxQSwUGAAAAAAYABgBbAQAA&#10;tAMAAAAA&#10;" path="m1494,0l23,0,18,0,14,2,10,4,7,7,4,10,2,14,1,18,0,22,0,2257,1,2262,2,2266,4,2270,7,2273,10,2276,14,2278,18,2279,23,2280,1494,2280,1498,2279,1502,2278,1506,2276,1510,2273,1512,2270,1514,2266,1516,2262,1516,2257,45,2257,23,2235,45,2235,45,45,23,45,45,22,1516,22,1516,18,1514,14,1512,10,1510,7,1506,4,1502,2,1498,0,1494,0xm45,2235l23,2235,45,2257,45,2235xm1471,2235l45,2235,45,2257,1471,2257,1471,2235xm1471,22l1471,2257,1494,2235,1516,2235,1516,45,1494,45,1471,22xm1516,2235l1494,2235,1471,2257,1516,2257,1516,2235xm45,22l23,45,45,45,45,22xm1471,22l45,22,45,45,1471,45,1471,22xm1516,22l1471,22,1494,45,1516,45,1516,22xe">
                  <v:fill on="t" focussize="0,0"/>
                  <v:stroke on="f"/>
                  <v:imagedata o:title=""/>
                  <o:lock v:ext="edit" aspectratio="f"/>
                </v:shape>
                <v:shape id="文本框 130" o:spid="_x0000_s1026" o:spt="202" type="#_x0000_t202" style="position:absolute;left:968;top:-596;height:2280;width:1516;"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rFonts w:ascii="Times New Roman"/>
                            <w:sz w:val="36"/>
                          </w:rPr>
                        </w:pPr>
                      </w:p>
                      <w:p>
                        <w:pPr>
                          <w:spacing w:before="6" w:line="240" w:lineRule="auto"/>
                          <w:rPr>
                            <w:rFonts w:ascii="Times New Roman"/>
                            <w:sz w:val="35"/>
                          </w:rPr>
                        </w:pPr>
                      </w:p>
                      <w:p>
                        <w:pPr>
                          <w:spacing w:before="0"/>
                          <w:ind w:left="189" w:right="0" w:firstLine="0"/>
                          <w:jc w:val="left"/>
                          <w:rPr>
                            <w:b/>
                            <w:sz w:val="36"/>
                          </w:rPr>
                        </w:pPr>
                        <w:r>
                          <w:rPr>
                            <w:b/>
                            <w:sz w:val="36"/>
                          </w:rPr>
                          <w:t>packing list</w:t>
                        </w:r>
                      </w:p>
                    </w:txbxContent>
                  </v:textbox>
                </v:shape>
              </v:group>
            </w:pict>
          </mc:Fallback>
        </mc:AlternateContent>
      </w:r>
      <w:r>
        <w:drawing>
          <wp:anchor distT="0" distB="0" distL="114300" distR="114300" simplePos="0" relativeHeight="251730944" behindDoc="0" locked="0" layoutInCell="1" allowOverlap="1">
            <wp:simplePos x="0" y="0"/>
            <wp:positionH relativeFrom="page">
              <wp:posOffset>2461260</wp:posOffset>
            </wp:positionH>
            <wp:positionV relativeFrom="paragraph">
              <wp:posOffset>-72390</wp:posOffset>
            </wp:positionV>
            <wp:extent cx="757555" cy="407035"/>
            <wp:effectExtent l="0" t="0" r="4445" b="4445"/>
            <wp:wrapNone/>
            <wp:docPr id="13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3.jpeg"/>
                    <pic:cNvPicPr>
                      <a:picLocks noChangeAspect="1"/>
                    </pic:cNvPicPr>
                  </pic:nvPicPr>
                  <pic:blipFill>
                    <a:blip r:embed="rId92"/>
                    <a:stretch>
                      <a:fillRect/>
                    </a:stretch>
                  </pic:blipFill>
                  <pic:spPr>
                    <a:xfrm>
                      <a:off x="0" y="0"/>
                      <a:ext cx="757555" cy="407035"/>
                    </a:xfrm>
                    <a:prstGeom prst="rect">
                      <a:avLst/>
                    </a:prstGeom>
                    <a:noFill/>
                    <a:ln>
                      <a:noFill/>
                    </a:ln>
                  </pic:spPr>
                </pic:pic>
              </a:graphicData>
            </a:graphic>
          </wp:anchor>
        </w:drawing>
      </w:r>
      <w:bookmarkStart w:id="39" w:name="页 31"/>
      <w:bookmarkEnd w:id="39"/>
      <w:r>
        <w:rPr>
          <w:sz w:val="36"/>
        </w:rPr>
        <w:t xml:space="preserve">Shenzhen </w:t>
      </w:r>
      <w:r>
        <w:rPr>
          <w:rFonts w:hint="eastAsia"/>
          <w:sz w:val="36"/>
          <w:lang w:eastAsia="zh-CN"/>
        </w:rPr>
        <w:t>Meiruike</w:t>
      </w:r>
      <w:r>
        <w:rPr>
          <w:sz w:val="36"/>
        </w:rPr>
        <w:t xml:space="preserve"> Electronic Technology Co., LTD</w:t>
      </w:r>
    </w:p>
    <w:p>
      <w:pPr>
        <w:pStyle w:val="11"/>
      </w:pPr>
    </w:p>
    <w:p>
      <w:pPr>
        <w:pStyle w:val="11"/>
      </w:pPr>
    </w:p>
    <w:p>
      <w:pPr>
        <w:pStyle w:val="11"/>
      </w:pPr>
    </w:p>
    <w:p>
      <w:pPr>
        <w:pStyle w:val="11"/>
      </w:pPr>
    </w:p>
    <w:p>
      <w:pPr>
        <w:pStyle w:val="11"/>
        <w:spacing w:before="8"/>
        <w:rPr>
          <w:sz w:val="25"/>
        </w:rPr>
      </w:pPr>
    </w:p>
    <w:p>
      <w:pPr>
        <w:pStyle w:val="3"/>
        <w:tabs>
          <w:tab w:val="left" w:pos="2608"/>
        </w:tabs>
        <w:spacing w:before="54"/>
      </w:pPr>
      <w:bookmarkStart w:id="40" w:name="_Toc10784"/>
      <w:r>
        <mc:AlternateContent>
          <mc:Choice Requires="wps">
            <w:drawing>
              <wp:anchor distT="0" distB="0" distL="114300" distR="114300" simplePos="0" relativeHeight="251727872" behindDoc="1" locked="0" layoutInCell="1" allowOverlap="1">
                <wp:simplePos x="0" y="0"/>
                <wp:positionH relativeFrom="page">
                  <wp:posOffset>1600200</wp:posOffset>
                </wp:positionH>
                <wp:positionV relativeFrom="paragraph">
                  <wp:posOffset>364490</wp:posOffset>
                </wp:positionV>
                <wp:extent cx="1143000" cy="0"/>
                <wp:effectExtent l="0" t="11430" r="0" b="19050"/>
                <wp:wrapTopAndBottom/>
                <wp:docPr id="132" name="直线 131"/>
                <wp:cNvGraphicFramePr/>
                <a:graphic xmlns:a="http://schemas.openxmlformats.org/drawingml/2006/main">
                  <a:graphicData uri="http://schemas.microsoft.com/office/word/2010/wordprocessingShape">
                    <wps:wsp>
                      <wps:cNvSpPr/>
                      <wps:spPr>
                        <a:xfrm>
                          <a:off x="0" y="0"/>
                          <a:ext cx="1143000" cy="0"/>
                        </a:xfrm>
                        <a:prstGeom prst="line">
                          <a:avLst/>
                        </a:prstGeom>
                        <a:ln w="22860" cap="flat" cmpd="sng">
                          <a:solidFill>
                            <a:srgbClr val="000000"/>
                          </a:solidFill>
                          <a:prstDash val="solid"/>
                          <a:headEnd type="none" w="med" len="med"/>
                          <a:tailEnd type="none" w="med" len="med"/>
                        </a:ln>
                      </wps:spPr>
                      <wps:bodyPr upright="1"/>
                    </wps:wsp>
                  </a:graphicData>
                </a:graphic>
              </wp:anchor>
            </w:drawing>
          </mc:Choice>
          <mc:Fallback>
            <w:pict>
              <v:line id="直线 131" o:spid="_x0000_s1026" o:spt="20" style="position:absolute;left:0pt;margin-left:126pt;margin-top:28.7pt;height:0pt;width:90pt;mso-position-horizontal-relative:page;mso-wrap-distance-bottom:0pt;mso-wrap-distance-top:0pt;z-index:-251588608;mso-width-relative:page;mso-height-relative:page;" filled="f" stroked="t" coordsize="21600,21600" o:gfxdata="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juBsHW&#10;AAAACQEAAA8AAAAAAAAAAQAgAAAAIgAAAGRycy9kb3ducmV2LnhtbFBLAQIUABQAAAAIAIdO4kA4&#10;RfSk6QEAAOADAAAOAAAAAAAAAAEAIAAAACUBAABkcnMvZTJvRG9jLnhtbFBLBQYAAAAABgAGAFkB&#10;AACABQAAAAA=&#10;">
                <v:fill on="f" focussize="0,0"/>
                <v:stroke weight="1.8pt" color="#000000" joinstyle="round"/>
                <v:imagedata o:title=""/>
                <o:lock v:ext="edit" aspectratio="f"/>
                <w10:wrap type="topAndBottom"/>
              </v:line>
            </w:pict>
          </mc:Fallback>
        </mc:AlternateContent>
      </w:r>
      <w:r>
        <w:t>Machine model:</w:t>
      </w:r>
      <w:r>
        <w:tab/>
      </w:r>
      <w:r>
        <w:t>RK7305</w:t>
      </w:r>
      <w:bookmarkEnd w:id="40"/>
    </w:p>
    <w:p>
      <w:pPr>
        <w:pStyle w:val="3"/>
        <w:spacing w:before="27" w:line="364" w:lineRule="auto"/>
        <w:ind w:right="1382" w:firstLine="640"/>
      </w:pPr>
      <w:bookmarkStart w:id="41" w:name="_Toc8081"/>
      <w:r>
        <w:rPr>
          <w:w w:val="0"/>
        </w:rPr>
        <w:t>The following is the packing list, please carefully check and check, in case of defect or damage, please timely contact the Murray dealer or our company.</w:t>
      </w:r>
      <w:bookmarkEnd w:id="41"/>
    </w:p>
    <w:p>
      <w:pPr>
        <w:pStyle w:val="11"/>
      </w:pPr>
    </w:p>
    <w:p>
      <w:pPr>
        <w:pStyle w:val="11"/>
        <w:spacing w:before="9"/>
        <w:rPr>
          <w:sz w:val="22"/>
        </w:rPr>
      </w:pPr>
    </w:p>
    <w:tbl>
      <w:tblPr>
        <w:tblStyle w:val="17"/>
        <w:tblW w:w="9876"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9"/>
        <w:gridCol w:w="2469"/>
        <w:gridCol w:w="2469"/>
        <w:gridCol w:w="2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69" w:type="dxa"/>
            <w:vAlign w:val="top"/>
          </w:tcPr>
          <w:p>
            <w:pPr>
              <w:pStyle w:val="20"/>
              <w:spacing w:before="107"/>
              <w:ind w:left="132" w:right="125"/>
              <w:jc w:val="center"/>
              <w:rPr>
                <w:sz w:val="32"/>
              </w:rPr>
            </w:pPr>
            <w:r>
              <w:rPr>
                <w:sz w:val="32"/>
              </w:rPr>
              <w:t>name</w:t>
            </w:r>
          </w:p>
        </w:tc>
        <w:tc>
          <w:tcPr>
            <w:tcW w:w="2469" w:type="dxa"/>
            <w:vAlign w:val="top"/>
          </w:tcPr>
          <w:p>
            <w:pPr>
              <w:pStyle w:val="20"/>
              <w:spacing w:before="107"/>
              <w:ind w:left="128" w:right="125"/>
              <w:jc w:val="center"/>
              <w:rPr>
                <w:sz w:val="32"/>
              </w:rPr>
            </w:pPr>
            <w:r>
              <w:rPr>
                <w:sz w:val="32"/>
              </w:rPr>
              <w:t>specifications and models</w:t>
            </w:r>
          </w:p>
        </w:tc>
        <w:tc>
          <w:tcPr>
            <w:tcW w:w="2469" w:type="dxa"/>
            <w:vAlign w:val="top"/>
          </w:tcPr>
          <w:p>
            <w:pPr>
              <w:pStyle w:val="20"/>
              <w:spacing w:before="107"/>
              <w:ind w:left="130" w:right="125"/>
              <w:jc w:val="center"/>
              <w:rPr>
                <w:sz w:val="32"/>
              </w:rPr>
            </w:pPr>
            <w:r>
              <w:rPr>
                <w:sz w:val="32"/>
              </w:rPr>
              <w:t>unit</w:t>
            </w:r>
          </w:p>
        </w:tc>
        <w:tc>
          <w:tcPr>
            <w:tcW w:w="2469" w:type="dxa"/>
            <w:vAlign w:val="top"/>
          </w:tcPr>
          <w:p>
            <w:pPr>
              <w:pStyle w:val="20"/>
              <w:spacing w:before="107"/>
              <w:ind w:left="131" w:right="125"/>
              <w:jc w:val="center"/>
              <w:rPr>
                <w:sz w:val="32"/>
              </w:rPr>
            </w:pPr>
            <w:r>
              <w:rPr>
                <w:sz w:val="32"/>
              </w:rPr>
              <w:t>quantity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69" w:type="dxa"/>
            <w:vAlign w:val="top"/>
          </w:tcPr>
          <w:p>
            <w:pPr>
              <w:pStyle w:val="20"/>
              <w:spacing w:before="158"/>
              <w:ind w:left="133" w:right="125"/>
              <w:jc w:val="center"/>
              <w:rPr>
                <w:sz w:val="24"/>
              </w:rPr>
            </w:pPr>
            <w:r>
              <w:rPr>
                <w:sz w:val="24"/>
              </w:rPr>
              <w:t>Programme-controlled ground resistance tester</w:t>
            </w:r>
          </w:p>
        </w:tc>
        <w:tc>
          <w:tcPr>
            <w:tcW w:w="2469" w:type="dxa"/>
            <w:vAlign w:val="top"/>
          </w:tcPr>
          <w:p>
            <w:pPr>
              <w:pStyle w:val="20"/>
              <w:spacing w:before="109"/>
              <w:ind w:left="131" w:right="125"/>
              <w:jc w:val="center"/>
              <w:rPr>
                <w:sz w:val="32"/>
              </w:rPr>
            </w:pPr>
            <w:r>
              <w:rPr>
                <w:sz w:val="32"/>
              </w:rPr>
              <w:t>RK7305</w:t>
            </w:r>
          </w:p>
        </w:tc>
        <w:tc>
          <w:tcPr>
            <w:tcW w:w="2469" w:type="dxa"/>
            <w:vAlign w:val="top"/>
          </w:tcPr>
          <w:p>
            <w:pPr>
              <w:pStyle w:val="20"/>
              <w:spacing w:before="109"/>
              <w:ind w:left="7"/>
              <w:jc w:val="center"/>
              <w:rPr>
                <w:sz w:val="32"/>
              </w:rPr>
            </w:pPr>
            <w:r>
              <w:rPr>
                <w:w w:val="0"/>
                <w:sz w:val="32"/>
              </w:rPr>
              <w:t>short for Taizhou</w:t>
            </w:r>
          </w:p>
        </w:tc>
        <w:tc>
          <w:tcPr>
            <w:tcW w:w="2469" w:type="dxa"/>
            <w:vAlign w:val="top"/>
          </w:tcPr>
          <w:p>
            <w:pPr>
              <w:pStyle w:val="20"/>
              <w:spacing w:before="109"/>
              <w:ind w:left="8"/>
              <w:jc w:val="center"/>
              <w:rPr>
                <w:sz w:val="32"/>
              </w:rPr>
            </w:pPr>
            <w:r>
              <w:rPr>
                <w:w w:val="0"/>
                <w:sz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69" w:type="dxa"/>
            <w:vAlign w:val="top"/>
          </w:tcPr>
          <w:p>
            <w:pPr>
              <w:pStyle w:val="20"/>
              <w:spacing w:before="109"/>
              <w:ind w:left="130" w:right="125"/>
              <w:jc w:val="center"/>
              <w:rPr>
                <w:sz w:val="32"/>
              </w:rPr>
            </w:pPr>
            <w:r>
              <w:rPr>
                <w:sz w:val="32"/>
              </w:rPr>
              <w:t>instructions</w:t>
            </w:r>
          </w:p>
        </w:tc>
        <w:tc>
          <w:tcPr>
            <w:tcW w:w="2469" w:type="dxa"/>
            <w:vAlign w:val="top"/>
          </w:tcPr>
          <w:p>
            <w:pPr>
              <w:pStyle w:val="20"/>
              <w:spacing w:before="109"/>
              <w:ind w:left="131" w:right="125"/>
              <w:jc w:val="center"/>
              <w:rPr>
                <w:sz w:val="32"/>
              </w:rPr>
            </w:pPr>
            <w:r>
              <w:rPr>
                <w:sz w:val="32"/>
              </w:rPr>
              <w:t>RK7305</w:t>
            </w:r>
          </w:p>
        </w:tc>
        <w:tc>
          <w:tcPr>
            <w:tcW w:w="2469" w:type="dxa"/>
            <w:vAlign w:val="top"/>
          </w:tcPr>
          <w:p>
            <w:pPr>
              <w:pStyle w:val="20"/>
              <w:spacing w:before="109"/>
              <w:ind w:left="7"/>
              <w:jc w:val="center"/>
              <w:rPr>
                <w:sz w:val="32"/>
              </w:rPr>
            </w:pPr>
            <w:r>
              <w:rPr>
                <w:w w:val="0"/>
                <w:sz w:val="32"/>
              </w:rPr>
              <w:t>portion</w:t>
            </w:r>
          </w:p>
        </w:tc>
        <w:tc>
          <w:tcPr>
            <w:tcW w:w="2469" w:type="dxa"/>
            <w:vAlign w:val="top"/>
          </w:tcPr>
          <w:p>
            <w:pPr>
              <w:pStyle w:val="20"/>
              <w:spacing w:before="109"/>
              <w:ind w:left="8"/>
              <w:jc w:val="center"/>
              <w:rPr>
                <w:sz w:val="32"/>
              </w:rPr>
            </w:pPr>
            <w:r>
              <w:rPr>
                <w:w w:val="0"/>
                <w:sz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69" w:type="dxa"/>
            <w:vAlign w:val="top"/>
          </w:tcPr>
          <w:p>
            <w:pPr>
              <w:pStyle w:val="20"/>
              <w:spacing w:before="108"/>
              <w:ind w:left="127" w:right="125"/>
              <w:jc w:val="center"/>
              <w:rPr>
                <w:sz w:val="32"/>
              </w:rPr>
            </w:pPr>
            <w:r>
              <w:rPr>
                <w:sz w:val="32"/>
              </w:rPr>
              <w:t>Calibration report</w:t>
            </w:r>
          </w:p>
        </w:tc>
        <w:tc>
          <w:tcPr>
            <w:tcW w:w="2469" w:type="dxa"/>
            <w:vAlign w:val="top"/>
          </w:tcPr>
          <w:p>
            <w:pPr>
              <w:pStyle w:val="20"/>
              <w:spacing w:before="108"/>
              <w:ind w:left="5"/>
              <w:jc w:val="center"/>
              <w:rPr>
                <w:sz w:val="32"/>
              </w:rPr>
            </w:pPr>
            <w:r>
              <w:rPr>
                <w:w w:val="0"/>
                <w:sz w:val="32"/>
              </w:rPr>
              <w:t>/</w:t>
            </w:r>
          </w:p>
        </w:tc>
        <w:tc>
          <w:tcPr>
            <w:tcW w:w="2469" w:type="dxa"/>
            <w:vAlign w:val="top"/>
          </w:tcPr>
          <w:p>
            <w:pPr>
              <w:pStyle w:val="20"/>
              <w:spacing w:before="108"/>
              <w:ind w:left="7"/>
              <w:jc w:val="center"/>
              <w:rPr>
                <w:sz w:val="32"/>
              </w:rPr>
            </w:pPr>
            <w:r>
              <w:rPr>
                <w:w w:val="0"/>
                <w:sz w:val="32"/>
              </w:rPr>
              <w:t>portion</w:t>
            </w:r>
          </w:p>
        </w:tc>
        <w:tc>
          <w:tcPr>
            <w:tcW w:w="2469" w:type="dxa"/>
            <w:vAlign w:val="top"/>
          </w:tcPr>
          <w:p>
            <w:pPr>
              <w:pStyle w:val="20"/>
              <w:spacing w:before="108"/>
              <w:ind w:left="8"/>
              <w:jc w:val="center"/>
              <w:rPr>
                <w:sz w:val="32"/>
              </w:rPr>
            </w:pPr>
            <w:r>
              <w:rPr>
                <w:w w:val="0"/>
                <w:sz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69" w:type="dxa"/>
            <w:vAlign w:val="top"/>
          </w:tcPr>
          <w:p>
            <w:pPr>
              <w:pStyle w:val="20"/>
              <w:spacing w:before="108"/>
              <w:ind w:left="130" w:right="125"/>
              <w:jc w:val="center"/>
              <w:rPr>
                <w:sz w:val="32"/>
              </w:rPr>
            </w:pPr>
            <w:r>
              <w:rPr>
                <w:sz w:val="32"/>
              </w:rPr>
              <w:t>power line</w:t>
            </w:r>
          </w:p>
        </w:tc>
        <w:tc>
          <w:tcPr>
            <w:tcW w:w="2469" w:type="dxa"/>
            <w:vAlign w:val="top"/>
          </w:tcPr>
          <w:p>
            <w:pPr>
              <w:pStyle w:val="20"/>
              <w:spacing w:before="108"/>
              <w:ind w:left="127" w:right="125"/>
              <w:jc w:val="center"/>
              <w:rPr>
                <w:sz w:val="32"/>
              </w:rPr>
            </w:pPr>
            <w:r>
              <w:rPr>
                <w:sz w:val="32"/>
              </w:rPr>
              <w:t>RK00001</w:t>
            </w:r>
          </w:p>
        </w:tc>
        <w:tc>
          <w:tcPr>
            <w:tcW w:w="2469" w:type="dxa"/>
            <w:vAlign w:val="top"/>
          </w:tcPr>
          <w:p>
            <w:pPr>
              <w:pStyle w:val="20"/>
              <w:spacing w:before="108"/>
              <w:ind w:left="7"/>
              <w:jc w:val="center"/>
              <w:rPr>
                <w:sz w:val="32"/>
              </w:rPr>
            </w:pPr>
            <w:r>
              <w:rPr>
                <w:w w:val="0"/>
                <w:sz w:val="32"/>
              </w:rPr>
              <w:t>root</w:t>
            </w:r>
          </w:p>
        </w:tc>
        <w:tc>
          <w:tcPr>
            <w:tcW w:w="2469" w:type="dxa"/>
            <w:vAlign w:val="top"/>
          </w:tcPr>
          <w:p>
            <w:pPr>
              <w:pStyle w:val="20"/>
              <w:spacing w:before="108"/>
              <w:ind w:left="8"/>
              <w:jc w:val="center"/>
              <w:rPr>
                <w:sz w:val="32"/>
              </w:rPr>
            </w:pPr>
            <w:r>
              <w:rPr>
                <w:w w:val="0"/>
                <w:sz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69" w:type="dxa"/>
            <w:vAlign w:val="top"/>
          </w:tcPr>
          <w:p>
            <w:pPr>
              <w:pStyle w:val="20"/>
              <w:spacing w:before="107"/>
              <w:ind w:left="130" w:right="125"/>
              <w:jc w:val="center"/>
              <w:rPr>
                <w:sz w:val="32"/>
              </w:rPr>
            </w:pPr>
            <w:r>
              <w:rPr>
                <w:sz w:val="32"/>
              </w:rPr>
              <w:t>certificate</w:t>
            </w:r>
          </w:p>
        </w:tc>
        <w:tc>
          <w:tcPr>
            <w:tcW w:w="2469" w:type="dxa"/>
            <w:vAlign w:val="top"/>
          </w:tcPr>
          <w:p>
            <w:pPr>
              <w:pStyle w:val="20"/>
              <w:spacing w:before="107"/>
              <w:ind w:left="5"/>
              <w:jc w:val="center"/>
              <w:rPr>
                <w:sz w:val="32"/>
              </w:rPr>
            </w:pPr>
            <w:r>
              <w:rPr>
                <w:w w:val="0"/>
                <w:sz w:val="32"/>
              </w:rPr>
              <w:t>/</w:t>
            </w:r>
          </w:p>
        </w:tc>
        <w:tc>
          <w:tcPr>
            <w:tcW w:w="2469" w:type="dxa"/>
            <w:vAlign w:val="top"/>
          </w:tcPr>
          <w:p>
            <w:pPr>
              <w:pStyle w:val="20"/>
              <w:spacing w:before="107"/>
              <w:ind w:left="7"/>
              <w:jc w:val="center"/>
              <w:rPr>
                <w:sz w:val="32"/>
              </w:rPr>
            </w:pPr>
            <w:r>
              <w:rPr>
                <w:w w:val="0"/>
                <w:sz w:val="32"/>
              </w:rPr>
              <w:t>portion</w:t>
            </w:r>
          </w:p>
        </w:tc>
        <w:tc>
          <w:tcPr>
            <w:tcW w:w="2469" w:type="dxa"/>
            <w:vAlign w:val="top"/>
          </w:tcPr>
          <w:p>
            <w:pPr>
              <w:pStyle w:val="20"/>
              <w:spacing w:before="107"/>
              <w:ind w:left="8"/>
              <w:jc w:val="center"/>
              <w:rPr>
                <w:sz w:val="32"/>
              </w:rPr>
            </w:pPr>
            <w:r>
              <w:rPr>
                <w:w w:val="0"/>
                <w:sz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69" w:type="dxa"/>
            <w:vAlign w:val="top"/>
          </w:tcPr>
          <w:p>
            <w:pPr>
              <w:pStyle w:val="20"/>
              <w:spacing w:before="107"/>
              <w:ind w:left="130" w:right="125"/>
              <w:jc w:val="center"/>
              <w:rPr>
                <w:sz w:val="32"/>
              </w:rPr>
            </w:pPr>
            <w:r>
              <w:rPr>
                <w:sz w:val="32"/>
              </w:rPr>
              <w:t>P-wire</w:t>
            </w:r>
          </w:p>
        </w:tc>
        <w:tc>
          <w:tcPr>
            <w:tcW w:w="2469" w:type="dxa"/>
            <w:vAlign w:val="top"/>
          </w:tcPr>
          <w:p>
            <w:pPr>
              <w:pStyle w:val="20"/>
              <w:spacing w:before="107"/>
              <w:ind w:left="127" w:right="125"/>
              <w:jc w:val="center"/>
              <w:rPr>
                <w:sz w:val="32"/>
              </w:rPr>
            </w:pPr>
            <w:r>
              <w:rPr>
                <w:sz w:val="32"/>
              </w:rPr>
              <w:t>RK00005</w:t>
            </w:r>
          </w:p>
        </w:tc>
        <w:tc>
          <w:tcPr>
            <w:tcW w:w="2469" w:type="dxa"/>
            <w:vAlign w:val="top"/>
          </w:tcPr>
          <w:p>
            <w:pPr>
              <w:pStyle w:val="20"/>
              <w:spacing w:before="107"/>
              <w:ind w:left="7"/>
              <w:jc w:val="center"/>
              <w:rPr>
                <w:sz w:val="32"/>
              </w:rPr>
            </w:pPr>
            <w:r>
              <w:rPr>
                <w:w w:val="0"/>
                <w:sz w:val="32"/>
              </w:rPr>
              <w:t>Pay</w:t>
            </w:r>
          </w:p>
        </w:tc>
        <w:tc>
          <w:tcPr>
            <w:tcW w:w="2469" w:type="dxa"/>
            <w:vAlign w:val="top"/>
          </w:tcPr>
          <w:p>
            <w:pPr>
              <w:pStyle w:val="20"/>
              <w:spacing w:before="107"/>
              <w:ind w:left="8"/>
              <w:jc w:val="center"/>
              <w:rPr>
                <w:sz w:val="32"/>
              </w:rPr>
            </w:pPr>
            <w:r>
              <w:rPr>
                <w:w w:val="0"/>
                <w:sz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69" w:type="dxa"/>
            <w:vAlign w:val="top"/>
          </w:tcPr>
          <w:p>
            <w:pPr>
              <w:pStyle w:val="20"/>
              <w:spacing w:before="109"/>
              <w:ind w:left="130" w:right="125"/>
              <w:jc w:val="center"/>
              <w:rPr>
                <w:sz w:val="32"/>
              </w:rPr>
            </w:pPr>
            <w:r>
              <w:rPr>
                <w:sz w:val="32"/>
              </w:rPr>
              <w:t>The RS232 cable</w:t>
            </w:r>
          </w:p>
        </w:tc>
        <w:tc>
          <w:tcPr>
            <w:tcW w:w="2469" w:type="dxa"/>
            <w:vAlign w:val="top"/>
          </w:tcPr>
          <w:p>
            <w:pPr>
              <w:pStyle w:val="20"/>
              <w:spacing w:before="109"/>
              <w:ind w:left="127" w:right="125"/>
              <w:jc w:val="center"/>
              <w:rPr>
                <w:sz w:val="32"/>
              </w:rPr>
            </w:pPr>
            <w:r>
              <w:rPr>
                <w:sz w:val="32"/>
              </w:rPr>
              <w:t>RK00002</w:t>
            </w:r>
          </w:p>
        </w:tc>
        <w:tc>
          <w:tcPr>
            <w:tcW w:w="2469" w:type="dxa"/>
            <w:vAlign w:val="top"/>
          </w:tcPr>
          <w:p>
            <w:pPr>
              <w:pStyle w:val="20"/>
              <w:spacing w:before="109"/>
              <w:ind w:left="7"/>
              <w:jc w:val="center"/>
              <w:rPr>
                <w:sz w:val="32"/>
              </w:rPr>
            </w:pPr>
            <w:r>
              <w:rPr>
                <w:w w:val="0"/>
                <w:sz w:val="32"/>
              </w:rPr>
              <w:t>twig</w:t>
            </w:r>
          </w:p>
        </w:tc>
        <w:tc>
          <w:tcPr>
            <w:tcW w:w="2469" w:type="dxa"/>
            <w:vAlign w:val="top"/>
          </w:tcPr>
          <w:p>
            <w:pPr>
              <w:pStyle w:val="20"/>
              <w:spacing w:before="109"/>
              <w:ind w:left="8"/>
              <w:jc w:val="center"/>
              <w:rPr>
                <w:sz w:val="32"/>
              </w:rPr>
            </w:pPr>
            <w:r>
              <w:rPr>
                <w:w w:val="0"/>
                <w:sz w:val="32"/>
              </w:rPr>
              <w:t>1</w:t>
            </w:r>
          </w:p>
        </w:tc>
      </w:tr>
    </w:tbl>
    <w:p>
      <w:pPr>
        <w:pStyle w:val="11"/>
      </w:pPr>
    </w:p>
    <w:p>
      <w:pPr>
        <w:pStyle w:val="11"/>
      </w:pPr>
    </w:p>
    <w:p>
      <w:pPr>
        <w:pStyle w:val="11"/>
      </w:pPr>
    </w:p>
    <w:p>
      <w:pPr>
        <w:pStyle w:val="11"/>
      </w:pPr>
    </w:p>
    <w:p>
      <w:pPr>
        <w:pStyle w:val="11"/>
        <w:spacing w:before="8"/>
        <w:rPr>
          <w:sz w:val="21"/>
        </w:rPr>
      </w:pPr>
    </w:p>
    <w:p>
      <w:pPr>
        <w:pStyle w:val="3"/>
        <w:spacing w:before="55"/>
        <w:ind w:left="2539" w:right="495"/>
        <w:jc w:val="center"/>
      </w:pPr>
      <w:bookmarkStart w:id="42" w:name="_Toc32528"/>
      <w:r>
        <w:t>examination clerk:</w:t>
      </w:r>
      <w:bookmarkEnd w:id="42"/>
    </w:p>
    <w:p>
      <w:pPr>
        <w:pStyle w:val="3"/>
        <w:spacing w:before="55"/>
        <w:ind w:left="2539" w:right="495"/>
        <w:jc w:val="center"/>
      </w:pPr>
    </w:p>
    <w:p>
      <w:pPr>
        <w:pStyle w:val="3"/>
        <w:spacing w:before="55"/>
        <w:ind w:left="2539" w:right="495"/>
        <w:jc w:val="both"/>
        <w:rPr>
          <w:rFonts w:hint="default" w:ascii="Times New Roman" w:eastAsia="宋体"/>
          <w:lang w:val="en-US" w:eastAsia="zh-CN"/>
        </w:rPr>
        <w:sectPr>
          <w:headerReference r:id="rId27" w:type="default"/>
          <w:footerReference r:id="rId28" w:type="default"/>
          <w:pgSz w:w="11910" w:h="16840"/>
          <w:pgMar w:top="1060" w:right="40" w:bottom="280" w:left="380" w:header="694" w:footer="0" w:gutter="0"/>
          <w:pgNumType w:fmt="decimal"/>
          <w:cols w:space="720" w:num="1"/>
        </w:sectPr>
      </w:pPr>
      <w:r>
        <mc:AlternateContent>
          <mc:Choice Requires="wps">
            <w:drawing>
              <wp:anchor distT="0" distB="0" distL="114300" distR="114300" simplePos="0" relativeHeight="251728896" behindDoc="1" locked="0" layoutInCell="1" allowOverlap="1">
                <wp:simplePos x="0" y="0"/>
                <wp:positionH relativeFrom="page">
                  <wp:posOffset>5475605</wp:posOffset>
                </wp:positionH>
                <wp:positionV relativeFrom="paragraph">
                  <wp:posOffset>40005</wp:posOffset>
                </wp:positionV>
                <wp:extent cx="1209040" cy="0"/>
                <wp:effectExtent l="0" t="0" r="0" b="0"/>
                <wp:wrapTopAndBottom/>
                <wp:docPr id="133" name="直线 132"/>
                <wp:cNvGraphicFramePr/>
                <a:graphic xmlns:a="http://schemas.openxmlformats.org/drawingml/2006/main">
                  <a:graphicData uri="http://schemas.microsoft.com/office/word/2010/wordprocessingShape">
                    <wps:wsp>
                      <wps:cNvSpPr/>
                      <wps:spPr>
                        <a:xfrm>
                          <a:off x="0" y="0"/>
                          <a:ext cx="1209040" cy="0"/>
                        </a:xfrm>
                        <a:prstGeom prst="line">
                          <a:avLst/>
                        </a:prstGeom>
                        <a:ln w="7621" cap="flat" cmpd="sng">
                          <a:solidFill>
                            <a:srgbClr val="000000"/>
                          </a:solidFill>
                          <a:prstDash val="solid"/>
                          <a:headEnd type="none" w="med" len="med"/>
                          <a:tailEnd type="none" w="med" len="med"/>
                        </a:ln>
                      </wps:spPr>
                      <wps:bodyPr upright="1"/>
                    </wps:wsp>
                  </a:graphicData>
                </a:graphic>
              </wp:anchor>
            </w:drawing>
          </mc:Choice>
          <mc:Fallback>
            <w:pict>
              <v:line id="直线 132" o:spid="_x0000_s1026" o:spt="20" style="position:absolute;left:0pt;margin-left:431.15pt;margin-top:3.15pt;height:0pt;width:95.2pt;mso-position-horizontal-relative:page;mso-wrap-distance-bottom:0pt;mso-wrap-distance-top:0pt;z-index:-251587584;mso-width-relative:page;mso-height-relative:page;" filled="f" stroked="t" coordsize="21600,21600" o:gfxdata="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mH&#10;CuXYAAAACAEAAA8AAAAAAAAAAQAgAAAAIgAAAGRycy9kb3ducmV2LnhtbFBLAQIUABQAAAAIAIdO&#10;4kD4uczG6gEAAN8DAAAOAAAAAAAAAAEAIAAAACcBAABkcnMvZTJvRG9jLnhtbFBLBQYAAAAABgAG&#10;AFkBAACDBQAAAAA=&#10;">
                <v:fill on="f" focussize="0,0"/>
                <v:stroke weight="0.60007874015748pt" color="#000000" joinstyle="round"/>
                <v:imagedata o:title=""/>
                <o:lock v:ext="edit" aspectratio="f"/>
                <w10:wrap type="topAndBottom"/>
              </v:line>
            </w:pict>
          </mc:Fallback>
        </mc:AlternateContent>
      </w:r>
      <w:r>
        <w:rPr>
          <w:rFonts w:hint="eastAsia"/>
          <w:lang w:val="en-US" w:eastAsia="zh-CN"/>
        </w:rPr>
        <w:t xml:space="preserve">        </w:t>
      </w:r>
      <w:r>
        <w:rPr>
          <w:rFonts w:hint="eastAsia"/>
          <w:sz w:val="22"/>
          <w:szCs w:val="22"/>
          <w:lang w:val="en-US" w:eastAsia="zh-CN"/>
        </w:rPr>
        <w:t xml:space="preserve">              43</w:t>
      </w: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r>
        <w:rPr>
          <w:sz w:val="20"/>
        </w:rPr>
        <mc:AlternateContent>
          <mc:Choice Requires="wps">
            <w:drawing>
              <wp:anchor distT="0" distB="0" distL="114300" distR="114300" simplePos="0" relativeHeight="251736064" behindDoc="0" locked="0" layoutInCell="1" allowOverlap="1">
                <wp:simplePos x="0" y="0"/>
                <wp:positionH relativeFrom="column">
                  <wp:posOffset>1906270</wp:posOffset>
                </wp:positionH>
                <wp:positionV relativeFrom="paragraph">
                  <wp:posOffset>57150</wp:posOffset>
                </wp:positionV>
                <wp:extent cx="4963160" cy="1086485"/>
                <wp:effectExtent l="0" t="0" r="5080" b="10795"/>
                <wp:wrapNone/>
                <wp:docPr id="142" name="文本框 172"/>
                <wp:cNvGraphicFramePr/>
                <a:graphic xmlns:a="http://schemas.openxmlformats.org/drawingml/2006/main">
                  <a:graphicData uri="http://schemas.microsoft.com/office/word/2010/wordprocessingShape">
                    <wps:wsp>
                      <wps:cNvSpPr txBox="1"/>
                      <wps:spPr>
                        <a:xfrm>
                          <a:off x="0" y="0"/>
                          <a:ext cx="4963160" cy="1086485"/>
                        </a:xfrm>
                        <a:prstGeom prst="rect">
                          <a:avLst/>
                        </a:prstGeom>
                        <a:solidFill>
                          <a:srgbClr val="FFFFFF"/>
                        </a:solidFill>
                        <a:ln>
                          <a:noFill/>
                        </a:ln>
                      </wps:spPr>
                      <wps:txbx>
                        <w:txbxContent>
                          <w:p>
                            <w:pPr>
                              <w:keepNext w:val="0"/>
                              <w:keepLines w:val="0"/>
                              <w:widowControl/>
                              <w:suppressLineNumbers w:val="0"/>
                              <w:jc w:val="left"/>
                            </w:pPr>
                            <w:r>
                              <w:rPr>
                                <w:rFonts w:hint="eastAsia" w:ascii="宋体" w:hAnsi="宋体" w:eastAsia="宋体" w:cs="宋体"/>
                                <w:color w:val="000000"/>
                                <w:kern w:val="0"/>
                                <w:sz w:val="36"/>
                                <w:szCs w:val="36"/>
                                <w:lang w:val="en-US" w:eastAsia="zh-CN" w:bidi="ar"/>
                              </w:rPr>
                              <w:t xml:space="preserve">Scan the code with a browser </w:t>
                            </w:r>
                          </w:p>
                          <w:p>
                            <w:pPr>
                              <w:keepNext w:val="0"/>
                              <w:keepLines w:val="0"/>
                              <w:widowControl/>
                              <w:suppressLineNumbers w:val="0"/>
                              <w:jc w:val="left"/>
                            </w:pPr>
                            <w:r>
                              <w:rPr>
                                <w:rFonts w:hint="eastAsia" w:ascii="宋体" w:hAnsi="宋体" w:eastAsia="宋体" w:cs="宋体"/>
                                <w:color w:val="000000"/>
                                <w:kern w:val="0"/>
                                <w:sz w:val="32"/>
                                <w:szCs w:val="32"/>
                                <w:lang w:val="en-US" w:eastAsia="zh-CN" w:bidi="ar"/>
                              </w:rPr>
                              <w:t xml:space="preserve">Vsit our website for more product information. </w:t>
                            </w:r>
                          </w:p>
                          <w:p>
                            <w:pPr>
                              <w:keepNext w:val="0"/>
                              <w:keepLines w:val="0"/>
                              <w:widowControl/>
                              <w:suppressLineNumbers w:val="0"/>
                              <w:jc w:val="left"/>
                            </w:pPr>
                            <w:r>
                              <w:rPr>
                                <w:rFonts w:hint="eastAsia" w:ascii="宋体" w:hAnsi="宋体" w:eastAsia="宋体" w:cs="宋体"/>
                                <w:color w:val="000000"/>
                                <w:kern w:val="0"/>
                                <w:sz w:val="32"/>
                                <w:szCs w:val="32"/>
                                <w:lang w:val="en-US" w:eastAsia="zh-CN" w:bidi="ar"/>
                              </w:rPr>
                              <w:t>SHENZHEN MEIRUIKE ELECTRONIC TECHNOLOGY.,LTD</w:t>
                            </w:r>
                          </w:p>
                          <w:p/>
                        </w:txbxContent>
                      </wps:txbx>
                      <wps:bodyPr upright="1"/>
                    </wps:wsp>
                  </a:graphicData>
                </a:graphic>
              </wp:anchor>
            </w:drawing>
          </mc:Choice>
          <mc:Fallback>
            <w:pict>
              <v:shape id="文本框 172" o:spid="_x0000_s1026" o:spt="202" type="#_x0000_t202" style="position:absolute;left:0pt;margin-left:150.1pt;margin-top:4.5pt;height:85.55pt;width:390.8pt;z-index:251736064;mso-width-relative:page;mso-height-relative:page;" fillcolor="#FFFFFF" filled="t" stroked="f" coordsize="21600,21600" o:gfxdata="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ueEo+1wAAAAoBAAAPAAAAAAAAAAEAIAAAACIAAABkcnMvZG93bnJl&#10;di54bWxQSwECFAAUAAAACACHTuJAm/xyVsUBAAB8AwAADgAAAAAAAAABACAAAAAmAQAAZHJzL2Uy&#10;b0RvYy54bWxQSwUGAAAAAAYABgBZAQAAXQUAAAAA&#10;">
                <v:fill on="t" focussize="0,0"/>
                <v:stroke on="f"/>
                <v:imagedata o:title=""/>
                <o:lock v:ext="edit" aspectratio="f"/>
                <v:textbox>
                  <w:txbxContent>
                    <w:p>
                      <w:pPr>
                        <w:keepNext w:val="0"/>
                        <w:keepLines w:val="0"/>
                        <w:widowControl/>
                        <w:suppressLineNumbers w:val="0"/>
                        <w:jc w:val="left"/>
                      </w:pPr>
                      <w:r>
                        <w:rPr>
                          <w:rFonts w:hint="eastAsia" w:ascii="宋体" w:hAnsi="宋体" w:eastAsia="宋体" w:cs="宋体"/>
                          <w:color w:val="000000"/>
                          <w:kern w:val="0"/>
                          <w:sz w:val="36"/>
                          <w:szCs w:val="36"/>
                          <w:lang w:val="en-US" w:eastAsia="zh-CN" w:bidi="ar"/>
                        </w:rPr>
                        <w:t xml:space="preserve">Scan the code with a browser </w:t>
                      </w:r>
                    </w:p>
                    <w:p>
                      <w:pPr>
                        <w:keepNext w:val="0"/>
                        <w:keepLines w:val="0"/>
                        <w:widowControl/>
                        <w:suppressLineNumbers w:val="0"/>
                        <w:jc w:val="left"/>
                      </w:pPr>
                      <w:r>
                        <w:rPr>
                          <w:rFonts w:hint="eastAsia" w:ascii="宋体" w:hAnsi="宋体" w:eastAsia="宋体" w:cs="宋体"/>
                          <w:color w:val="000000"/>
                          <w:kern w:val="0"/>
                          <w:sz w:val="32"/>
                          <w:szCs w:val="32"/>
                          <w:lang w:val="en-US" w:eastAsia="zh-CN" w:bidi="ar"/>
                        </w:rPr>
                        <w:t xml:space="preserve">Vsit our website for more product information. </w:t>
                      </w:r>
                    </w:p>
                    <w:p>
                      <w:pPr>
                        <w:keepNext w:val="0"/>
                        <w:keepLines w:val="0"/>
                        <w:widowControl/>
                        <w:suppressLineNumbers w:val="0"/>
                        <w:jc w:val="left"/>
                      </w:pPr>
                      <w:r>
                        <w:rPr>
                          <w:rFonts w:hint="eastAsia" w:ascii="宋体" w:hAnsi="宋体" w:eastAsia="宋体" w:cs="宋体"/>
                          <w:color w:val="000000"/>
                          <w:kern w:val="0"/>
                          <w:sz w:val="32"/>
                          <w:szCs w:val="32"/>
                          <w:lang w:val="en-US" w:eastAsia="zh-CN" w:bidi="ar"/>
                        </w:rPr>
                        <w:t>SHENZHEN MEIRUIKE ELECTRONIC TECHNOLOGY.,LTD</w:t>
                      </w:r>
                    </w:p>
                    <w:p/>
                  </w:txbxContent>
                </v:textbox>
              </v:shape>
            </w:pict>
          </mc:Fallback>
        </mc:AlternateContent>
      </w:r>
      <w:r>
        <w:rPr>
          <w:sz w:val="20"/>
        </w:rPr>
        <mc:AlternateContent>
          <mc:Choice Requires="wps">
            <w:drawing>
              <wp:anchor distT="0" distB="0" distL="114300" distR="114300" simplePos="0" relativeHeight="251735040" behindDoc="0" locked="0" layoutInCell="1" allowOverlap="1">
                <wp:simplePos x="0" y="0"/>
                <wp:positionH relativeFrom="column">
                  <wp:posOffset>411480</wp:posOffset>
                </wp:positionH>
                <wp:positionV relativeFrom="paragraph">
                  <wp:posOffset>53975</wp:posOffset>
                </wp:positionV>
                <wp:extent cx="1494790" cy="1384935"/>
                <wp:effectExtent l="0" t="0" r="13970" b="1905"/>
                <wp:wrapNone/>
                <wp:docPr id="141" name="文本框 171"/>
                <wp:cNvGraphicFramePr/>
                <a:graphic xmlns:a="http://schemas.openxmlformats.org/drawingml/2006/main">
                  <a:graphicData uri="http://schemas.microsoft.com/office/word/2010/wordprocessingShape">
                    <wps:wsp>
                      <wps:cNvSpPr txBox="1"/>
                      <wps:spPr>
                        <a:xfrm>
                          <a:off x="0" y="0"/>
                          <a:ext cx="1494790" cy="1384935"/>
                        </a:xfrm>
                        <a:prstGeom prst="rect">
                          <a:avLst/>
                        </a:prstGeom>
                        <a:solidFill>
                          <a:srgbClr val="FFFFFF"/>
                        </a:solidFill>
                        <a:ln>
                          <a:noFill/>
                        </a:ln>
                      </wps:spPr>
                      <wps:txbx>
                        <w:txbxContent>
                          <w:p>
                            <w:r>
                              <w:drawing>
                                <wp:inline distT="0" distB="0" distL="114300" distR="114300">
                                  <wp:extent cx="1301115" cy="1301115"/>
                                  <wp:effectExtent l="0" t="0" r="9525" b="9525"/>
                                  <wp:docPr id="1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
                                          <pic:cNvPicPr>
                                            <a:picLocks noChangeAspect="1"/>
                                          </pic:cNvPicPr>
                                        </pic:nvPicPr>
                                        <pic:blipFill>
                                          <a:blip r:embed="rId93"/>
                                          <a:stretch>
                                            <a:fillRect/>
                                          </a:stretch>
                                        </pic:blipFill>
                                        <pic:spPr>
                                          <a:xfrm>
                                            <a:off x="0" y="0"/>
                                            <a:ext cx="1301115" cy="1301115"/>
                                          </a:xfrm>
                                          <a:prstGeom prst="rect">
                                            <a:avLst/>
                                          </a:prstGeom>
                                          <a:noFill/>
                                          <a:ln>
                                            <a:noFill/>
                                          </a:ln>
                                        </pic:spPr>
                                      </pic:pic>
                                    </a:graphicData>
                                  </a:graphic>
                                </wp:inline>
                              </w:drawing>
                            </w:r>
                          </w:p>
                        </w:txbxContent>
                      </wps:txbx>
                      <wps:bodyPr upright="1"/>
                    </wps:wsp>
                  </a:graphicData>
                </a:graphic>
              </wp:anchor>
            </w:drawing>
          </mc:Choice>
          <mc:Fallback>
            <w:pict>
              <v:shape id="文本框 171" o:spid="_x0000_s1026" o:spt="202" type="#_x0000_t202" style="position:absolute;left:0pt;margin-left:32.4pt;margin-top:4.25pt;height:109.05pt;width:117.7pt;z-index:251735040;mso-width-relative:page;mso-height-relative:page;" fillcolor="#FFFFFF" filled="t" stroked="f" coordsize="21600,21600" o:gfxdata="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PUlfDXAAAACAEAAA8AAAAAAAAAAQAgAAAAIgAAAGRycy9kb3ducmV2&#10;LnhtbFBLAQIUABQAAAAIAIdO4kCOvImNxAEAAHwDAAAOAAAAAAAAAAEAIAAAACYBAABkcnMvZTJv&#10;RG9jLnhtbFBLBQYAAAAABgAGAFkBAABcBQAAAAA=&#10;">
                <v:fill on="t" focussize="0,0"/>
                <v:stroke on="f"/>
                <v:imagedata o:title=""/>
                <o:lock v:ext="edit" aspectratio="f"/>
                <v:textbox>
                  <w:txbxContent>
                    <w:p>
                      <w:r>
                        <w:drawing>
                          <wp:inline distT="0" distB="0" distL="114300" distR="114300">
                            <wp:extent cx="1301115" cy="1301115"/>
                            <wp:effectExtent l="0" t="0" r="9525" b="9525"/>
                            <wp:docPr id="1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
                                    <pic:cNvPicPr>
                                      <a:picLocks noChangeAspect="1"/>
                                    </pic:cNvPicPr>
                                  </pic:nvPicPr>
                                  <pic:blipFill>
                                    <a:blip r:embed="rId93"/>
                                    <a:stretch>
                                      <a:fillRect/>
                                    </a:stretch>
                                  </pic:blipFill>
                                  <pic:spPr>
                                    <a:xfrm>
                                      <a:off x="0" y="0"/>
                                      <a:ext cx="1301115" cy="1301115"/>
                                    </a:xfrm>
                                    <a:prstGeom prst="rect">
                                      <a:avLst/>
                                    </a:prstGeom>
                                    <a:noFill/>
                                    <a:ln>
                                      <a:noFill/>
                                    </a:ln>
                                  </pic:spPr>
                                </pic:pic>
                              </a:graphicData>
                            </a:graphic>
                          </wp:inline>
                        </w:drawing>
                      </w:r>
                    </w:p>
                  </w:txbxContent>
                </v:textbox>
              </v:shape>
            </w:pict>
          </mc:Fallback>
        </mc:AlternateContent>
      </w: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p>
      <w:pPr>
        <w:pStyle w:val="11"/>
        <w:rPr>
          <w:rFonts w:ascii="Times New Roman"/>
        </w:rPr>
      </w:pPr>
    </w:p>
    <w:sectPr>
      <w:headerReference r:id="rId29" w:type="default"/>
      <w:footerReference r:id="rId30" w:type="default"/>
      <w:pgSz w:w="11910" w:h="16840"/>
      <w:pgMar w:top="1440" w:right="40" w:bottom="280" w:left="38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upXkT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22</w:t>
                          </w:r>
                          <w:r>
                            <w:fldChar w:fldCharType="end"/>
                          </w:r>
                        </w:p>
                      </w:txbxContent>
                    </wps:txbx>
                    <wps:bodyPr wrap="none" lIns="0" tIns="0" rIns="0" bIns="0" upright="0">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AvLL/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p>
    <w:pPr>
      <w:pStyle w:val="11"/>
      <w:spacing w:line="14" w:lineRule="auto"/>
      <w:rPr>
        <w:sz w:val="2"/>
      </w:rPr>
    </w:pPr>
    <w:r>
      <w:rPr>
        <w:sz w:val="2"/>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hM6W7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25</w:t>
                          </w:r>
                          <w:r>
                            <w:fldChar w:fldCharType="end"/>
                          </w:r>
                        </w:p>
                      </w:txbxContent>
                    </wps:txbx>
                    <wps:bodyPr wrap="none" lIns="0" tIns="0" rIns="0" bIns="0" upright="0">
                      <a:spAutoFit/>
                    </wps:bodyPr>
                  </wps:wsp>
                </a:graphicData>
              </a:graphic>
            </wp:anchor>
          </w:drawing>
        </mc:Choice>
        <mc:Fallback>
          <w:pict>
            <v:shape id="文本框 50"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oL/dcyQEAAJw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r>
      <w:rPr>
        <w:sz w:val="2"/>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文本框 51"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EwyjcoBAACc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r>
      <w:rPr>
        <w:sz w:val="2"/>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文本框 52"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lKyWsoBAACc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AWB++4xZGff/44//pz/v2d&#10;vF5mhfoANSbeBkxNw3s/YPbsB3Rm4oOKNn+REsE46nu66CuHRER+tFquVhWGBMbmC+Kz++chQvog&#10;vSXZaGjEARZd+fETpDF1TsnVnL/RxpQhGvefAzGzh+Xexx6zlYbdMBHa+faEfHqcfUMdrjol5qND&#10;afOazEacjd1sHELU+67sUa4H4d0hYROlt1xhhJ0K49AKu2nB8lb8ey9Z9z/V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lKyWsoBAACc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r>
      <w:rPr>
        <w:sz w:val="2"/>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oxd4v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r>
      <w:rPr>
        <w:sz w:val="2"/>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cErhMoBAACc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mi7lX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7xugskBAACcAwAADgAAAGRycy9lMm9Eb2MueG1srVPNjtMwEL4j8Q6W&#10;79TZC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wE2ocvOMWR375/u3y49fl51fy&#10;cp0VGgI0mHgfMDWNb/yI2Ysf0JmJjyra/EVKBOOo7/mqrxwTEflRva7rCkMCY8sF8dnD8xAhvZXe&#10;kmy0NOIAi6789B7SlLqk5GrO32ljyhCN+8uBmNnDcu9Tj9lK436cCe19d0Y+A86+pQ5XnRLzzqG0&#10;eU0WIy7GfjGOIepDX/Yo14Pw+piwidJbrjDBzoVxaIXdvGB5K/68l6yHn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rvG6CyQEAAJw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3553460</wp:posOffset>
              </wp:positionH>
              <wp:positionV relativeFrom="page">
                <wp:posOffset>10273030</wp:posOffset>
              </wp:positionV>
              <wp:extent cx="101600" cy="231140"/>
              <wp:effectExtent l="0" t="0" r="0" b="0"/>
              <wp:wrapNone/>
              <wp:docPr id="169" name="文本框 16"/>
              <wp:cNvGraphicFramePr/>
              <a:graphic xmlns:a="http://schemas.openxmlformats.org/drawingml/2006/main">
                <a:graphicData uri="http://schemas.microsoft.com/office/word/2010/wordprocessingShape">
                  <wps:wsp>
                    <wps:cNvSpPr txBox="1"/>
                    <wps:spPr>
                      <a:xfrm>
                        <a:off x="0" y="0"/>
                        <a:ext cx="101600" cy="231140"/>
                      </a:xfrm>
                      <a:prstGeom prst="rect">
                        <a:avLst/>
                      </a:prstGeom>
                      <a:noFill/>
                      <a:ln>
                        <a:noFill/>
                      </a:ln>
                    </wps:spPr>
                    <wps:txbx>
                      <w:txbxContent>
                        <w:p>
                          <w:pPr>
                            <w:spacing w:before="45"/>
                            <w:ind w:left="20" w:right="0" w:firstLine="0"/>
                            <w:jc w:val="left"/>
                            <w:rPr>
                              <w:rFonts w:ascii="Times New Roman"/>
                              <w:sz w:val="24"/>
                            </w:rPr>
                          </w:pPr>
                          <w:r>
                            <w:rPr>
                              <w:rFonts w:ascii="Times New Roman"/>
                              <w:sz w:val="24"/>
                            </w:rPr>
                            <w:t>9</w:t>
                          </w:r>
                        </w:p>
                      </w:txbxContent>
                    </wps:txbx>
                    <wps:bodyPr lIns="0" tIns="0" rIns="0" bIns="0" upright="1"/>
                  </wps:wsp>
                </a:graphicData>
              </a:graphic>
            </wp:anchor>
          </w:drawing>
        </mc:Choice>
        <mc:Fallback>
          <w:pict>
            <v:shape id="文本框 16" o:spid="_x0000_s1026" o:spt="202" type="#_x0000_t202" style="position:absolute;left:0pt;margin-left:279.8pt;margin-top:808.9pt;height:18.2pt;width:8pt;mso-position-horizontal-relative:page;mso-position-vertical-relative:page;z-index:-251641856;mso-width-relative:page;mso-height-relative:page;" filled="f" stroked="f" coordsize="21600,21600" o:gfxdata="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q9IF9oAAAANAQAADwAAAAAAAAABACAAAAAiAAAAZHJzL2Rvd25yZXYueG1sUEsB&#10;AhQAFAAAAAgAh07iQMjJw0e6AQAAdAMAAA4AAAAAAAAAAQAgAAAAKQEAAGRycy9lMm9Eb2MueG1s&#10;UEsFBgAAAAAGAAYAWQEAAFUFAAAAAA==&#10;">
              <v:fill on="f" focussize="0,0"/>
              <v:stroke on="f"/>
              <v:imagedata o:title=""/>
              <o:lock v:ext="edit" aspectratio="f"/>
              <v:textbox inset="0mm,0mm,0mm,0mm">
                <w:txbxContent>
                  <w:p>
                    <w:pPr>
                      <w:spacing w:before="45"/>
                      <w:ind w:left="20" w:right="0" w:firstLine="0"/>
                      <w:jc w:val="left"/>
                      <w:rPr>
                        <w:rFonts w:ascii="Times New Roman"/>
                        <w:sz w:val="24"/>
                      </w:rPr>
                    </w:pPr>
                    <w:r>
                      <w:rPr>
                        <w:rFonts w:ascii="Times New Roman"/>
                        <w:sz w:val="24"/>
                      </w:rPr>
                      <w:t>9</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r>
      <w:rPr>
        <w:sz w:val="2"/>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16</w:t>
                          </w:r>
                          <w:r>
                            <w:fldChar w:fldCharType="end"/>
                          </w:r>
                        </w:p>
                      </w:txbxContent>
                    </wps:txbx>
                    <wps:bodyPr wrap="none" lIns="0" tIns="0" rIns="0" bIns="0" upright="0">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Pfq1P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oVBlMoBAACcAwAADgAAAGRycy9lMm9Eb2MueG1srVPNjtMwEL4j8Q6W&#10;79TZaoVK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EtbsIb1MRxiyM///h+/vn7/Osb&#10;ub7OCvUBaky8D5iahrd+wOzZD+jMxAcVbf4iJYJxxDpd9JVDIiI/Wi1XqwpDAmPzBfHZw/MQIb2T&#10;3pJsNDTiAIuu/PgB0pg6p+Rqzt9pY8oQjfvHgZjZw3LvY4/ZSsNumAjtfHtCPj3OvqEOV50S896h&#10;tNhfmo04G7vZOISo913Zo1wPwu0hYROlt1xhhJ0K49AKu2nB8lb8fS9ZDz/V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oVBlMoBAACc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16</w:t>
                          </w:r>
                          <w:r>
                            <w:fldChar w:fldCharType="end"/>
                          </w:r>
                        </w:p>
                      </w:txbxContent>
                    </wps:txbx>
                    <wps:bodyPr wrap="none" lIns="0" tIns="0" rIns="0" bIns="0" upright="0">
                      <a:spAutoFit/>
                    </wps:bodyPr>
                  </wps:wsp>
                </a:graphicData>
              </a:graphic>
            </wp:anchor>
          </w:drawing>
        </mc:Choice>
        <mc:Fallback>
          <w:pict>
            <v:shape id="文本框 45"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uaERcoBAACc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BY34dWSEsctjvzy/dvlx6/Lz6/k&#10;+YusUB+gxsS7gKlpeOMHzJ79gM5MfFDR5i9SIhhHfc9XfeWQiMiP1qv1usKQwNh8QXx2/zxESG+l&#10;tyQbDY04wKIrP72HNKbOKbma87famDJE4/5yIGb2sNz72GO20rAfJkJ7356RT4+zb6jDVafEvHMo&#10;bV6T2YizsZ+NY4j60JU9yvUgvD4mbKL0liuMsFNhHFphNy1Y3oo/7yXr/q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uaERcoBAACc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18</w:t>
                          </w:r>
                          <w:r>
                            <w:fldChar w:fldCharType="end"/>
                          </w:r>
                        </w:p>
                      </w:txbxContent>
                    </wps:txbx>
                    <wps:bodyPr wrap="none" lIns="0" tIns="0" rIns="0" bIns="0" upright="0">
                      <a:spAutoFit/>
                    </wps:bodyPr>
                  </wps:wsp>
                </a:graphicData>
              </a:graphic>
            </wp:anchor>
          </w:drawing>
        </mc:Choice>
        <mc:Fallback>
          <w:pict>
            <v:shape id="文本框 4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S67MsBAACcAwAADgAAAGRycy9lMm9Eb2MueG1srVPNjtMwEL4j8Q6W&#10;79TZC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gWN+HNkhLHLY78/OP7+efv869v&#10;5PV1VqgPUGPifcDUNLz1A2bPfkBnJj6oaPMXKRGMo76ni75ySETkR6vlalVhSGBsviA+e3geIqR3&#10;0luSjYZGHGDRlR8/QBpT55Rczfk7bUwZonH/OBAze1jufewxW2nYDROhnW9PyKfH2TfU4apTYt47&#10;lDavyWzE2djNxiFEve/KHuV6EG4PCZsoveUKI+xUGIdW2E0Llrfi73vJevip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tEuuz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sz w:val="20"/>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47"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yd/PcoBAACc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60288" behindDoc="1" locked="0" layoutInCell="1" allowOverlap="1">
              <wp:simplePos x="0" y="0"/>
              <wp:positionH relativeFrom="page">
                <wp:posOffset>5159375</wp:posOffset>
              </wp:positionH>
              <wp:positionV relativeFrom="page">
                <wp:posOffset>786130</wp:posOffset>
              </wp:positionV>
              <wp:extent cx="2433320" cy="227330"/>
              <wp:effectExtent l="0" t="0" r="0" b="0"/>
              <wp:wrapNone/>
              <wp:docPr id="159" name="文本框 1"/>
              <wp:cNvGraphicFramePr/>
              <a:graphic xmlns:a="http://schemas.openxmlformats.org/drawingml/2006/main">
                <a:graphicData uri="http://schemas.microsoft.com/office/word/2010/wordprocessingShape">
                  <wps:wsp>
                    <wps:cNvSpPr txBox="1"/>
                    <wps:spPr>
                      <a:xfrm>
                        <a:off x="0" y="0"/>
                        <a:ext cx="2433320"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val="en-US" w:eastAsia="zh-CN"/>
                            </w:rPr>
                            <w:t xml:space="preserve">Rek </w:t>
                          </w:r>
                          <w:r>
                            <w:rPr>
                              <w:rFonts w:hint="eastAsia" w:ascii="微软雅黑" w:eastAsia="微软雅黑"/>
                              <w:color w:val="231916"/>
                              <w:w w:val="110"/>
                              <w:sz w:val="24"/>
                            </w:rPr>
                            <w:t>instrument</w:t>
                          </w:r>
                        </w:p>
                      </w:txbxContent>
                    </wps:txbx>
                    <wps:bodyPr lIns="0" tIns="0" rIns="0" bIns="0" upright="1"/>
                  </wps:wsp>
                </a:graphicData>
              </a:graphic>
            </wp:anchor>
          </w:drawing>
        </mc:Choice>
        <mc:Fallback>
          <w:pict>
            <v:shape id="文本框 1" o:spid="_x0000_s1026" o:spt="202" type="#_x0000_t202" style="position:absolute;left:0pt;margin-left:406.25pt;margin-top:61.9pt;height:17.9pt;width:191.6pt;mso-position-horizontal-relative:page;mso-position-vertical-relative:page;z-index:-251656192;mso-width-relative:page;mso-height-relative:page;" filled="f" stroked="f" coordsize="21600,21600" o:gfxdata="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rb8TzaAAAADAEAAA8AAAAAAAAAAQAgAAAAIgAAAGRycy9kb3ducmV2LnhtbFBL&#10;AQIUABQAAAAIAIdO4kC+rvEXuwEAAHQDAAAOAAAAAAAAAAEAIAAAACkBAABkcnMvZTJvRG9jLnht&#10;bFBLBQYAAAAABgAGAFkBAABWBQ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val="en-US" w:eastAsia="zh-CN"/>
                      </w:rPr>
                      <w:t xml:space="preserve">Rek </w:t>
                    </w:r>
                    <w:r>
                      <w:rPr>
                        <w:rFonts w:hint="eastAsia" w:ascii="微软雅黑" w:eastAsia="微软雅黑"/>
                        <w:color w:val="231916"/>
                        <w:w w:val="110"/>
                        <w:sz w:val="24"/>
                      </w:rPr>
                      <w:t>instrument</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875030</wp:posOffset>
              </wp:positionH>
              <wp:positionV relativeFrom="page">
                <wp:posOffset>814070</wp:posOffset>
              </wp:positionV>
              <wp:extent cx="1676400" cy="238760"/>
              <wp:effectExtent l="0" t="0" r="0" b="0"/>
              <wp:wrapNone/>
              <wp:docPr id="160" name="文本框 2"/>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2" o:spid="_x0000_s1026" o:spt="202" type="#_x0000_t202" style="position:absolute;left:0pt;margin-left:68.9pt;margin-top:64.1pt;height:18.8pt;width:132pt;mso-position-horizontal-relative:page;mso-position-vertical-relative:page;z-index:-251655168;mso-width-relative:page;mso-height-relative:page;" filled="f" stroked="f" coordsize="21600,21600" o:gfxdata="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emo5jYAAAACwEAAA8AAAAAAAAAAQAgAAAAIgAAAGRycy9kb3ducmV2LnhtbFBLAQIU&#10;ABQAAAAIAIdO4kCudLFCugEAAHQDAAAOAAAAAAAAAAEAIAAAACcBAABkcnMvZTJvRG9jLnhtbFBL&#10;BQYAAAAABgAGAFkBAABTBQ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92032" behindDoc="1" locked="0" layoutInCell="1" allowOverlap="1">
              <wp:simplePos x="0" y="0"/>
              <wp:positionH relativeFrom="page">
                <wp:posOffset>755650</wp:posOffset>
              </wp:positionH>
              <wp:positionV relativeFrom="page">
                <wp:posOffset>412750</wp:posOffset>
              </wp:positionV>
              <wp:extent cx="1676400" cy="238760"/>
              <wp:effectExtent l="0" t="0" r="0" b="0"/>
              <wp:wrapNone/>
              <wp:docPr id="184" name="文本框 37"/>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37" o:spid="_x0000_s1026" o:spt="202" type="#_x0000_t202" style="position:absolute;left:0pt;margin-left:59.5pt;margin-top:32.5pt;height:18.8pt;width:132pt;mso-position-horizontal-relative:page;mso-position-vertical-relative:page;z-index:-251624448;mso-width-relative:page;mso-height-relative:page;" filled="f" stroked="f" coordsize="21600,21600" o:gfxdata="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EVk0tcAAAAKAQAADwAAAAAAAAABACAAAAAiAAAAZHJzL2Rvd25yZXYueG1sUEsB&#10;AhQAFAAAAAgAh07iQG9uBM+9AQAAdQMAAA4AAAAAAAAAAQAgAAAAJgEAAGRycy9lMm9Eb2MueG1s&#10;UEsFBgAAAAAGAAYAWQEAAFUFA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664845</wp:posOffset>
              </wp:positionH>
              <wp:positionV relativeFrom="page">
                <wp:posOffset>635635</wp:posOffset>
              </wp:positionV>
              <wp:extent cx="6052820" cy="0"/>
              <wp:effectExtent l="0" t="0" r="0" b="0"/>
              <wp:wrapNone/>
              <wp:docPr id="182" name="直线 35"/>
              <wp:cNvGraphicFramePr/>
              <a:graphic xmlns:a="http://schemas.openxmlformats.org/drawingml/2006/main">
                <a:graphicData uri="http://schemas.microsoft.com/office/word/2010/wordprocessingShape">
                  <wps:wsp>
                    <wps:cNvSpPr/>
                    <wps:spPr>
                      <a:xfrm>
                        <a:off x="0" y="0"/>
                        <a:ext cx="6052820" cy="0"/>
                      </a:xfrm>
                      <a:prstGeom prst="line">
                        <a:avLst/>
                      </a:prstGeom>
                      <a:ln w="12701" cap="flat" cmpd="sng">
                        <a:solidFill>
                          <a:srgbClr val="000000"/>
                        </a:solidFill>
                        <a:prstDash val="solid"/>
                        <a:headEnd type="none" w="med" len="med"/>
                        <a:tailEnd type="none" w="med" len="med"/>
                      </a:ln>
                    </wps:spPr>
                    <wps:bodyPr upright="1"/>
                  </wps:wsp>
                </a:graphicData>
              </a:graphic>
            </wp:anchor>
          </w:drawing>
        </mc:Choice>
        <mc:Fallback>
          <w:pict>
            <v:line id="直线 35" o:spid="_x0000_s1026" o:spt="20" style="position:absolute;left:0pt;margin-left:52.35pt;margin-top:50.05pt;height:0pt;width:476.6pt;mso-position-horizontal-relative:page;mso-position-vertical-relative:page;z-index:-251626496;mso-width-relative:page;mso-height-relative:page;" filled="f" stroked="t" coordsize="21600,21600" o:gfxdata="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hE8&#10;jdcAAAAMAQAADwAAAAAAAAABACAAAAAiAAAAZHJzL2Rvd25yZXYueG1sUEsBAhQAFAAAAAgAh07i&#10;QFnUF0TqAQAA3wMAAA4AAAAAAAAAAQAgAAAAJgEAAGRycy9lMm9Eb2MueG1sUEsFBgAAAAAGAAYA&#10;WQEAAIIFAAAAAA==&#10;">
              <v:fill on="f" focussize="0,0"/>
              <v:stroke weight="1.00007874015748pt" color="#000000" joinstyle="round"/>
              <v:imagedata o:title=""/>
              <o:lock v:ext="edit" aspectratio="f"/>
            </v:lin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5692775</wp:posOffset>
              </wp:positionH>
              <wp:positionV relativeFrom="page">
                <wp:posOffset>427355</wp:posOffset>
              </wp:positionV>
              <wp:extent cx="893445" cy="227330"/>
              <wp:effectExtent l="0" t="0" r="0" b="0"/>
              <wp:wrapNone/>
              <wp:docPr id="183" name="文本框 36"/>
              <wp:cNvGraphicFramePr/>
              <a:graphic xmlns:a="http://schemas.openxmlformats.org/drawingml/2006/main">
                <a:graphicData uri="http://schemas.microsoft.com/office/word/2010/wordprocessingShape">
                  <wps:wsp>
                    <wps:cNvSpPr txBox="1"/>
                    <wps:spPr>
                      <a:xfrm>
                        <a:off x="0" y="0"/>
                        <a:ext cx="893445"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wps:txbx>
                    <wps:bodyPr lIns="0" tIns="0" rIns="0" bIns="0" upright="1"/>
                  </wps:wsp>
                </a:graphicData>
              </a:graphic>
            </wp:anchor>
          </w:drawing>
        </mc:Choice>
        <mc:Fallback>
          <w:pict>
            <v:shape id="文本框 36" o:spid="_x0000_s1026" o:spt="202" type="#_x0000_t202" style="position:absolute;left:0pt;margin-left:448.25pt;margin-top:33.65pt;height:17.9pt;width:70.35pt;mso-position-horizontal-relative:page;mso-position-vertical-relative:page;z-index:-251625472;mso-width-relative:page;mso-height-relative:page;" filled="f" stroked="f" coordsize="21600,21600" o:gfxdata="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vfZGnaAAAACwEAAA8AAAAAAAAAAQAgAAAAIgAAAGRycy9kb3ducmV2Lnht&#10;bFBLAQIUABQAAAAIAIdO4kCSvRNevgEAAHQDAAAOAAAAAAAAAAEAIAAAACkBAABkcnMvZTJvRG9j&#10;LnhtbFBLBQYAAAAABgAGAFkBAABZBQ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62336" behindDoc="1" locked="0" layoutInCell="1" allowOverlap="1">
              <wp:simplePos x="0" y="0"/>
              <wp:positionH relativeFrom="page">
                <wp:posOffset>5777230</wp:posOffset>
              </wp:positionH>
              <wp:positionV relativeFrom="page">
                <wp:posOffset>489585</wp:posOffset>
              </wp:positionV>
              <wp:extent cx="893445" cy="227330"/>
              <wp:effectExtent l="0" t="0" r="0" b="0"/>
              <wp:wrapNone/>
              <wp:docPr id="161" name="文本框 3"/>
              <wp:cNvGraphicFramePr/>
              <a:graphic xmlns:a="http://schemas.openxmlformats.org/drawingml/2006/main">
                <a:graphicData uri="http://schemas.microsoft.com/office/word/2010/wordprocessingShape">
                  <wps:wsp>
                    <wps:cNvSpPr txBox="1"/>
                    <wps:spPr>
                      <a:xfrm>
                        <a:off x="0" y="0"/>
                        <a:ext cx="893445"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wps:txbx>
                    <wps:bodyPr lIns="0" tIns="0" rIns="0" bIns="0" upright="1"/>
                  </wps:wsp>
                </a:graphicData>
              </a:graphic>
            </wp:anchor>
          </w:drawing>
        </mc:Choice>
        <mc:Fallback>
          <w:pict>
            <v:shape id="文本框 3" o:spid="_x0000_s1026" o:spt="202" type="#_x0000_t202" style="position:absolute;left:0pt;margin-left:454.9pt;margin-top:38.55pt;height:17.9pt;width:70.35pt;mso-position-horizontal-relative:page;mso-position-vertical-relative:page;z-index:-251654144;mso-width-relative:page;mso-height-relative:page;" filled="f" stroked="f" coordsize="21600,21600" o:gfxdata="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ERiJdoAAAALAQAADwAAAAAAAAABACAAAAAiAAAAZHJzL2Rvd25yZXYueG1s&#10;UEsBAhQAFAAAAAgAh07iQMW0iBG9AQAAcwMAAA4AAAAAAAAAAQAgAAAAKQEAAGRycy9lMm9Eb2Mu&#10;eG1sUEsFBgAAAAAGAAYAWQEAAFgFA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573405</wp:posOffset>
              </wp:positionH>
              <wp:positionV relativeFrom="page">
                <wp:posOffset>517525</wp:posOffset>
              </wp:positionV>
              <wp:extent cx="1676400" cy="238760"/>
              <wp:effectExtent l="0" t="0" r="0" b="0"/>
              <wp:wrapNone/>
              <wp:docPr id="162" name="文本框 4"/>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4" o:spid="_x0000_s1026" o:spt="202" type="#_x0000_t202" style="position:absolute;left:0pt;margin-left:45.15pt;margin-top:40.75pt;height:18.8pt;width:132pt;mso-position-horizontal-relative:page;mso-position-vertical-relative:page;z-index:-251653120;mso-width-relative:page;mso-height-relative:page;" filled="f" stroked="f" coordsize="21600,21600" o:gfxdata="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aRcNgAAAAJAQAADwAAAAAAAAABACAAAAAiAAAAZHJzL2Rvd25yZXYueG1sUEsB&#10;AhQAFAAAAAgAh07iQE6/2Me8AQAAdAMAAA4AAAAAAAAAAQAgAAAAJwEAAGRycy9lMm9Eb2MueG1s&#10;UEsFBgAAAAAGAAYAWQEAAFUFA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66432" behindDoc="1" locked="0" layoutInCell="1" allowOverlap="1">
              <wp:simplePos x="0" y="0"/>
              <wp:positionH relativeFrom="page">
                <wp:posOffset>5915025</wp:posOffset>
              </wp:positionH>
              <wp:positionV relativeFrom="page">
                <wp:posOffset>391795</wp:posOffset>
              </wp:positionV>
              <wp:extent cx="893445" cy="227330"/>
              <wp:effectExtent l="0" t="0" r="0" b="0"/>
              <wp:wrapNone/>
              <wp:docPr id="164" name="文本框 7"/>
              <wp:cNvGraphicFramePr/>
              <a:graphic xmlns:a="http://schemas.openxmlformats.org/drawingml/2006/main">
                <a:graphicData uri="http://schemas.microsoft.com/office/word/2010/wordprocessingShape">
                  <wps:wsp>
                    <wps:cNvSpPr txBox="1"/>
                    <wps:spPr>
                      <a:xfrm>
                        <a:off x="0" y="0"/>
                        <a:ext cx="893445"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wps:txbx>
                    <wps:bodyPr lIns="0" tIns="0" rIns="0" bIns="0" upright="1"/>
                  </wps:wsp>
                </a:graphicData>
              </a:graphic>
            </wp:anchor>
          </w:drawing>
        </mc:Choice>
        <mc:Fallback>
          <w:pict>
            <v:shape id="文本框 7" o:spid="_x0000_s1026" o:spt="202" type="#_x0000_t202" style="position:absolute;left:0pt;margin-left:465.75pt;margin-top:30.85pt;height:17.9pt;width:70.35pt;mso-position-horizontal-relative:page;mso-position-vertical-relative:page;z-index:-251650048;mso-width-relative:page;mso-height-relative:page;" filled="f" stroked="f" coordsize="21600,21600" o:gfxdata="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Fnsv2QAAAAoBAAAPAAAAAAAAAAEAIAAAACIAAABkcnMvZG93bnJldi54bWxQ&#10;SwECFAAUAAAACACHTuJAyb4/Ab0BAABzAwAADgAAAAAAAAABACAAAAAoAQAAZHJzL2Uyb0RvYy54&#10;bWxQSwUGAAAAAAYABgBZAQAAVwU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702945</wp:posOffset>
              </wp:positionH>
              <wp:positionV relativeFrom="page">
                <wp:posOffset>402590</wp:posOffset>
              </wp:positionV>
              <wp:extent cx="1676400" cy="238760"/>
              <wp:effectExtent l="0" t="0" r="0" b="0"/>
              <wp:wrapNone/>
              <wp:docPr id="165" name="文本框 8"/>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8" o:spid="_x0000_s1026" o:spt="202" type="#_x0000_t202" style="position:absolute;left:0pt;margin-left:55.35pt;margin-top:31.7pt;height:18.8pt;width:132pt;mso-position-horizontal-relative:page;mso-position-vertical-relative:page;z-index:-251649024;mso-width-relative:page;mso-height-relative:page;" filled="f" stroked="f" coordsize="21600,21600" o:gfxdata="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Yhs6F1wAAAAoBAAAPAAAAAAAAAAEAIAAAACIAAABkcnMvZG93bnJldi54bWxQSwEC&#10;FAAUAAAACACHTuJA8/a3UrwBAAB0AwAADgAAAAAAAAABACAAAAAmAQAAZHJzL2Uyb0RvYy54bWxQ&#10;SwUGAAAAAAYABgBZAQAAVAU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664845</wp:posOffset>
              </wp:positionH>
              <wp:positionV relativeFrom="page">
                <wp:posOffset>635635</wp:posOffset>
              </wp:positionV>
              <wp:extent cx="6052820" cy="0"/>
              <wp:effectExtent l="0" t="0" r="0" b="0"/>
              <wp:wrapNone/>
              <wp:docPr id="163" name="直线 6"/>
              <wp:cNvGraphicFramePr/>
              <a:graphic xmlns:a="http://schemas.openxmlformats.org/drawingml/2006/main">
                <a:graphicData uri="http://schemas.microsoft.com/office/word/2010/wordprocessingShape">
                  <wps:wsp>
                    <wps:cNvSpPr/>
                    <wps:spPr>
                      <a:xfrm>
                        <a:off x="0" y="0"/>
                        <a:ext cx="6052820" cy="0"/>
                      </a:xfrm>
                      <a:prstGeom prst="line">
                        <a:avLst/>
                      </a:prstGeom>
                      <a:ln w="12701"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52.35pt;margin-top:50.05pt;height:0pt;width:476.6pt;mso-position-horizontal-relative:page;mso-position-vertical-relative:page;z-index:-251651072;mso-width-relative:page;mso-height-relative:page;" filled="f" stroked="t" coordsize="21600,21600" o:gfxdata="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ETyN&#10;1wAAAAwBAAAPAAAAAAAAAAEAIAAAACIAAABkcnMvZG93bnJldi54bWxQSwECFAAUAAAACACHTuJA&#10;edkCdekBAADeAwAADgAAAAAAAAABACAAAAAmAQAAZHJzL2Uyb0RvYy54bWxQSwUGAAAAAAYABgBZ&#10;AQAAgQUAAAAA&#10;">
              <v:fill on="f" focussize="0,0"/>
              <v:stroke weight="1.00007874015748pt" color="#000000" joinstyle="round"/>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72576" behindDoc="1" locked="0" layoutInCell="1" allowOverlap="1">
              <wp:simplePos x="0" y="0"/>
              <wp:positionH relativeFrom="page">
                <wp:posOffset>5870575</wp:posOffset>
              </wp:positionH>
              <wp:positionV relativeFrom="page">
                <wp:posOffset>391795</wp:posOffset>
              </wp:positionV>
              <wp:extent cx="893445" cy="227330"/>
              <wp:effectExtent l="0" t="0" r="0" b="0"/>
              <wp:wrapNone/>
              <wp:docPr id="167" name="文本框 13"/>
              <wp:cNvGraphicFramePr/>
              <a:graphic xmlns:a="http://schemas.openxmlformats.org/drawingml/2006/main">
                <a:graphicData uri="http://schemas.microsoft.com/office/word/2010/wordprocessingShape">
                  <wps:wsp>
                    <wps:cNvSpPr txBox="1"/>
                    <wps:spPr>
                      <a:xfrm>
                        <a:off x="0" y="0"/>
                        <a:ext cx="893445"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wps:txbx>
                    <wps:bodyPr lIns="0" tIns="0" rIns="0" bIns="0" upright="1"/>
                  </wps:wsp>
                </a:graphicData>
              </a:graphic>
            </wp:anchor>
          </w:drawing>
        </mc:Choice>
        <mc:Fallback>
          <w:pict>
            <v:shape id="文本框 13" o:spid="_x0000_s1026" o:spt="202" type="#_x0000_t202" style="position:absolute;left:0pt;margin-left:462.25pt;margin-top:30.85pt;height:17.9pt;width:70.35pt;mso-position-horizontal-relative:page;mso-position-vertical-relative:page;z-index:-251643904;mso-width-relative:page;mso-height-relative:page;" filled="f" stroked="f" coordsize="21600,21600" o:gfxdata="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sSSetkAAAAKAQAADwAAAAAAAAABACAAAAAiAAAAZHJzL2Rvd25yZXYueG1s&#10;UEsBAhQAFAAAAAgAh07iQFGn0Wq+AQAAdAMAAA4AAAAAAAAAAQAgAAAAKAEAAGRycy9lMm9Eb2Mu&#10;eG1sUEsFBgAAAAAGAAYAWQEAAFgFA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v:textbox>
            </v:shape>
          </w:pict>
        </mc:Fallback>
      </mc:AlternateContent>
    </w:r>
    <w:r>
      <mc:AlternateContent>
        <mc:Choice Requires="wps">
          <w:drawing>
            <wp:anchor distT="0" distB="0" distL="114300" distR="114300" simplePos="0" relativeHeight="251673600" behindDoc="1" locked="0" layoutInCell="1" allowOverlap="1">
              <wp:simplePos x="0" y="0"/>
              <wp:positionH relativeFrom="page">
                <wp:posOffset>747395</wp:posOffset>
              </wp:positionH>
              <wp:positionV relativeFrom="page">
                <wp:posOffset>411480</wp:posOffset>
              </wp:positionV>
              <wp:extent cx="1676400" cy="238760"/>
              <wp:effectExtent l="0" t="0" r="0" b="0"/>
              <wp:wrapNone/>
              <wp:docPr id="168" name="文本框 14"/>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14" o:spid="_x0000_s1026" o:spt="202" type="#_x0000_t202" style="position:absolute;left:0pt;margin-left:58.85pt;margin-top:32.4pt;height:18.8pt;width:132pt;mso-position-horizontal-relative:page;mso-position-vertical-relative:page;z-index:-251642880;mso-width-relative:page;mso-height-relative:page;" filled="f" stroked="f" coordsize="21600,21600" o:gfxdata="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QiSetgAAAAKAQAADwAAAAAAAAABACAAAAAiAAAAZHJzL2Rvd25yZXYueG1sUEsB&#10;AhQAFAAAAAgAh07iQB8diee8AQAAdQMAAA4AAAAAAAAAAQAgAAAAJwEAAGRycy9lMm9Eb2MueG1s&#10;UEsFBgAAAAAGAAYAWQEAAFUFA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664845</wp:posOffset>
              </wp:positionH>
              <wp:positionV relativeFrom="page">
                <wp:posOffset>635635</wp:posOffset>
              </wp:positionV>
              <wp:extent cx="6052820" cy="0"/>
              <wp:effectExtent l="0" t="0" r="0" b="0"/>
              <wp:wrapNone/>
              <wp:docPr id="166" name="直线 12"/>
              <wp:cNvGraphicFramePr/>
              <a:graphic xmlns:a="http://schemas.openxmlformats.org/drawingml/2006/main">
                <a:graphicData uri="http://schemas.microsoft.com/office/word/2010/wordprocessingShape">
                  <wps:wsp>
                    <wps:cNvSpPr/>
                    <wps:spPr>
                      <a:xfrm>
                        <a:off x="0" y="0"/>
                        <a:ext cx="6052820" cy="0"/>
                      </a:xfrm>
                      <a:prstGeom prst="line">
                        <a:avLst/>
                      </a:prstGeom>
                      <a:ln w="12701"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52.35pt;margin-top:50.05pt;height:0pt;width:476.6pt;mso-position-horizontal-relative:page;mso-position-vertical-relative:page;z-index:-251644928;mso-width-relative:page;mso-height-relative:page;" filled="f" stroked="t" coordsize="21600,21600" o:gfxdata="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ETyN&#10;1wAAAAwBAAAPAAAAAAAAAAEAIAAAACIAAABkcnMvZG93bnJldi54bWxQSwECFAAUAAAACACHTuJA&#10;+XylD+kBAADfAwAADgAAAAAAAAABACAAAAAmAQAAZHJzL2Uyb0RvYy54bWxQSwUGAAAAAAYABgBZ&#10;AQAAgQUAAAAA&#10;">
              <v:fill on="f" focussize="0,0"/>
              <v:stroke weight="1.00007874015748pt" color="#000000" joinstyle="round"/>
              <v:imagedata o:title=""/>
              <o:lock v:ext="edit" aspectratio="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76672" behindDoc="1" locked="0" layoutInCell="1" allowOverlap="1">
              <wp:simplePos x="0" y="0"/>
              <wp:positionH relativeFrom="page">
                <wp:posOffset>5968365</wp:posOffset>
              </wp:positionH>
              <wp:positionV relativeFrom="page">
                <wp:posOffset>382905</wp:posOffset>
              </wp:positionV>
              <wp:extent cx="893445" cy="227330"/>
              <wp:effectExtent l="0" t="0" r="0" b="0"/>
              <wp:wrapNone/>
              <wp:docPr id="171" name="文本框 19"/>
              <wp:cNvGraphicFramePr/>
              <a:graphic xmlns:a="http://schemas.openxmlformats.org/drawingml/2006/main">
                <a:graphicData uri="http://schemas.microsoft.com/office/word/2010/wordprocessingShape">
                  <wps:wsp>
                    <wps:cNvSpPr txBox="1"/>
                    <wps:spPr>
                      <a:xfrm>
                        <a:off x="0" y="0"/>
                        <a:ext cx="893445"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wps:txbx>
                    <wps:bodyPr lIns="0" tIns="0" rIns="0" bIns="0" upright="1"/>
                  </wps:wsp>
                </a:graphicData>
              </a:graphic>
            </wp:anchor>
          </w:drawing>
        </mc:Choice>
        <mc:Fallback>
          <w:pict>
            <v:shape id="文本框 19" o:spid="_x0000_s1026" o:spt="202" type="#_x0000_t202" style="position:absolute;left:0pt;margin-left:469.95pt;margin-top:30.15pt;height:17.9pt;width:70.35pt;mso-position-horizontal-relative:page;mso-position-vertical-relative:page;z-index:-251639808;mso-width-relative:page;mso-height-relative:page;" filled="f" stroked="f" coordsize="21600,21600" o:gfxdata="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n8vMnXAAAACgEAAA8AAAAAAAAAAQAgAAAAIgAAAGRycy9kb3ducmV2LnhtbFBL&#10;AQIUABQAAAAIAIdO4kBMquoSvgEAAHQDAAAOAAAAAAAAAAEAIAAAACYBAABkcnMvZTJvRG9jLnht&#10;bFBLBQYAAAAABgAGAFkBAABWBQ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v:textbox>
            </v:shap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711835</wp:posOffset>
              </wp:positionH>
              <wp:positionV relativeFrom="page">
                <wp:posOffset>393700</wp:posOffset>
              </wp:positionV>
              <wp:extent cx="1676400" cy="238760"/>
              <wp:effectExtent l="0" t="0" r="0" b="0"/>
              <wp:wrapNone/>
              <wp:docPr id="172" name="文本框 20"/>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20" o:spid="_x0000_s1026" o:spt="202" type="#_x0000_t202" style="position:absolute;left:0pt;margin-left:56.05pt;margin-top:31pt;height:18.8pt;width:132pt;mso-position-horizontal-relative:page;mso-position-vertical-relative:page;z-index:-251638784;mso-width-relative:page;mso-height-relative:page;" filled="f" stroked="f" coordsize="21600,21600" o:gfxdata="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w1TLPXAAAACQEAAA8AAAAAAAAAAQAgAAAAIgAAAGRycy9kb3ducmV2LnhtbFBLAQIU&#10;ABQAAAAIAIdO4kA43TAwuwEAAHUDAAAOAAAAAAAAAAEAIAAAACYBAABkcnMvZTJvRG9jLnhtbFBL&#10;BQYAAAAABgAGAFkBAABTBQ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664845</wp:posOffset>
              </wp:positionH>
              <wp:positionV relativeFrom="page">
                <wp:posOffset>635635</wp:posOffset>
              </wp:positionV>
              <wp:extent cx="6052820" cy="0"/>
              <wp:effectExtent l="0" t="0" r="0" b="0"/>
              <wp:wrapNone/>
              <wp:docPr id="170" name="直线 18"/>
              <wp:cNvGraphicFramePr/>
              <a:graphic xmlns:a="http://schemas.openxmlformats.org/drawingml/2006/main">
                <a:graphicData uri="http://schemas.microsoft.com/office/word/2010/wordprocessingShape">
                  <wps:wsp>
                    <wps:cNvSpPr/>
                    <wps:spPr>
                      <a:xfrm>
                        <a:off x="0" y="0"/>
                        <a:ext cx="6052820" cy="0"/>
                      </a:xfrm>
                      <a:prstGeom prst="line">
                        <a:avLst/>
                      </a:prstGeom>
                      <a:ln w="12701" cap="flat" cmpd="sng">
                        <a:solidFill>
                          <a:srgbClr val="00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52.35pt;margin-top:50.05pt;height:0pt;width:476.6pt;mso-position-horizontal-relative:page;mso-position-vertical-relative:page;z-index:-251640832;mso-width-relative:page;mso-height-relative:page;" filled="f" stroked="t" coordsize="21600,21600" o:gfxdata="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ETyN&#10;1wAAAAwBAAAPAAAAAAAAAAEAIAAAACIAAABkcnMvZG93bnJldi54bWxQSwECFAAUAAAACACHTuJA&#10;VYKY+ekBAADfAwAADgAAAAAAAAABACAAAAAmAQAAZHJzL2Uyb0RvYy54bWxQSwUGAAAAAAYABgBZ&#10;AQAAgQUAAAAA&#10;">
              <v:fill on="f" focussize="0,0"/>
              <v:stroke weight="1.00007874015748pt" color="#000000" joinstyle="round"/>
              <v:imagedata o:title=""/>
              <o:lock v:ext="edit" aspectratio="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81792" behindDoc="1" locked="0" layoutInCell="1" allowOverlap="1">
              <wp:simplePos x="0" y="0"/>
              <wp:positionH relativeFrom="page">
                <wp:posOffset>5959475</wp:posOffset>
              </wp:positionH>
              <wp:positionV relativeFrom="page">
                <wp:posOffset>391795</wp:posOffset>
              </wp:positionV>
              <wp:extent cx="893445" cy="227330"/>
              <wp:effectExtent l="0" t="0" r="0" b="0"/>
              <wp:wrapNone/>
              <wp:docPr id="174" name="文本框 25"/>
              <wp:cNvGraphicFramePr/>
              <a:graphic xmlns:a="http://schemas.openxmlformats.org/drawingml/2006/main">
                <a:graphicData uri="http://schemas.microsoft.com/office/word/2010/wordprocessingShape">
                  <wps:wsp>
                    <wps:cNvSpPr txBox="1"/>
                    <wps:spPr>
                      <a:xfrm>
                        <a:off x="0" y="0"/>
                        <a:ext cx="893445"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wps:txbx>
                    <wps:bodyPr lIns="0" tIns="0" rIns="0" bIns="0" upright="1"/>
                  </wps:wsp>
                </a:graphicData>
              </a:graphic>
            </wp:anchor>
          </w:drawing>
        </mc:Choice>
        <mc:Fallback>
          <w:pict>
            <v:shape id="文本框 25" o:spid="_x0000_s1026" o:spt="202" type="#_x0000_t202" style="position:absolute;left:0pt;margin-left:469.25pt;margin-top:30.85pt;height:17.9pt;width:70.35pt;mso-position-horizontal-relative:page;mso-position-vertical-relative:page;z-index:-251634688;mso-width-relative:page;mso-height-relative:page;" filled="f" stroked="f" coordsize="21600,21600" o:gfxdata="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LJtF9kAAAAKAQAADwAAAAAAAAABACAAAAAiAAAAZHJzL2Rvd25yZXYueG1s&#10;UEsBAhQAFAAAAAgAh07iQJkNh36+AQAAdAMAAA4AAAAAAAAAAQAgAAAAKAEAAGRycy9lMm9Eb2Mu&#10;eG1sUEsFBgAAAAAGAAYAWQEAAFgFA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694055</wp:posOffset>
              </wp:positionH>
              <wp:positionV relativeFrom="page">
                <wp:posOffset>393700</wp:posOffset>
              </wp:positionV>
              <wp:extent cx="1676400" cy="238760"/>
              <wp:effectExtent l="0" t="0" r="0" b="0"/>
              <wp:wrapNone/>
              <wp:docPr id="175" name="文本框 26"/>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26" o:spid="_x0000_s1026" o:spt="202" type="#_x0000_t202" style="position:absolute;left:0pt;margin-left:54.65pt;margin-top:31pt;height:18.8pt;width:132pt;mso-position-horizontal-relative:page;mso-position-vertical-relative:page;z-index:-251633664;mso-width-relative:page;mso-height-relative:page;" filled="f" stroked="f" coordsize="21600,21600" o:gfxdata="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s6CYdcAAAAJAQAADwAAAAAAAAABACAAAAAiAAAAZHJzL2Rvd25yZXYueG1sUEsB&#10;AhQAFAAAAAgAh07iQHuLYYm9AQAAdQMAAA4AAAAAAAAAAQAgAAAAJgEAAGRycy9lMm9Eb2MueG1s&#10;UEsFBgAAAAAGAAYAWQEAAFUFA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664845</wp:posOffset>
              </wp:positionH>
              <wp:positionV relativeFrom="page">
                <wp:posOffset>635635</wp:posOffset>
              </wp:positionV>
              <wp:extent cx="6052820" cy="0"/>
              <wp:effectExtent l="0" t="0" r="0" b="0"/>
              <wp:wrapNone/>
              <wp:docPr id="173" name="直线 24"/>
              <wp:cNvGraphicFramePr/>
              <a:graphic xmlns:a="http://schemas.openxmlformats.org/drawingml/2006/main">
                <a:graphicData uri="http://schemas.microsoft.com/office/word/2010/wordprocessingShape">
                  <wps:wsp>
                    <wps:cNvSpPr/>
                    <wps:spPr>
                      <a:xfrm>
                        <a:off x="0" y="0"/>
                        <a:ext cx="6052820" cy="0"/>
                      </a:xfrm>
                      <a:prstGeom prst="line">
                        <a:avLst/>
                      </a:prstGeom>
                      <a:ln w="12701" cap="flat" cmpd="sng">
                        <a:solidFill>
                          <a:srgbClr val="000000"/>
                        </a:solidFill>
                        <a:prstDash val="solid"/>
                        <a:headEnd type="none" w="med" len="med"/>
                        <a:tailEnd type="none" w="med" len="med"/>
                      </a:ln>
                    </wps:spPr>
                    <wps:bodyPr upright="1"/>
                  </wps:wsp>
                </a:graphicData>
              </a:graphic>
            </wp:anchor>
          </w:drawing>
        </mc:Choice>
        <mc:Fallback>
          <w:pict>
            <v:line id="直线 24" o:spid="_x0000_s1026" o:spt="20" style="position:absolute;left:0pt;margin-left:52.35pt;margin-top:50.05pt;height:0pt;width:476.6pt;mso-position-horizontal-relative:page;mso-position-vertical-relative:page;z-index:-251635712;mso-width-relative:page;mso-height-relative:page;" filled="f" stroked="t" coordsize="21600,21600" o:gfxdata="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hE8&#10;jdcAAAAMAQAADwAAAAAAAAABACAAAAAiAAAAZHJzL2Rvd25yZXYueG1sUEsBAhQAFAAAAAgAh07i&#10;QLj/iITqAQAA3wMAAA4AAAAAAAAAAQAgAAAAJgEAAGRycy9lMm9Eb2MueG1sUEsFBgAAAAAGAAYA&#10;WQEAAIIFAAAAAA==&#10;">
              <v:fill on="f" focussize="0,0"/>
              <v:stroke weight="1.00007874015748pt" color="#000000" joinstyle="round"/>
              <v:imagedata o:title=""/>
              <o:lock v:ext="edit" aspectratio="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84864" behindDoc="1" locked="0" layoutInCell="1" allowOverlap="1">
              <wp:simplePos x="0" y="0"/>
              <wp:positionH relativeFrom="page">
                <wp:posOffset>5959475</wp:posOffset>
              </wp:positionH>
              <wp:positionV relativeFrom="page">
                <wp:posOffset>427355</wp:posOffset>
              </wp:positionV>
              <wp:extent cx="893445" cy="227330"/>
              <wp:effectExtent l="0" t="0" r="0" b="0"/>
              <wp:wrapNone/>
              <wp:docPr id="177" name="文本框 29"/>
              <wp:cNvGraphicFramePr/>
              <a:graphic xmlns:a="http://schemas.openxmlformats.org/drawingml/2006/main">
                <a:graphicData uri="http://schemas.microsoft.com/office/word/2010/wordprocessingShape">
                  <wps:wsp>
                    <wps:cNvSpPr txBox="1"/>
                    <wps:spPr>
                      <a:xfrm>
                        <a:off x="0" y="0"/>
                        <a:ext cx="893445"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wps:txbx>
                    <wps:bodyPr lIns="0" tIns="0" rIns="0" bIns="0" upright="1"/>
                  </wps:wsp>
                </a:graphicData>
              </a:graphic>
            </wp:anchor>
          </w:drawing>
        </mc:Choice>
        <mc:Fallback>
          <w:pict>
            <v:shape id="文本框 29" o:spid="_x0000_s1026" o:spt="202" type="#_x0000_t202" style="position:absolute;left:0pt;margin-left:469.25pt;margin-top:33.65pt;height:17.9pt;width:70.35pt;mso-position-horizontal-relative:page;mso-position-vertical-relative:page;z-index:-251631616;mso-width-relative:page;mso-height-relative:page;" filled="f" stroked="f" coordsize="21600,21600" o:gfxdata="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60jTaAAAACwEAAA8AAAAAAAAAAQAgAAAAIgAAAGRycy9kb3ducmV2Lnht&#10;bFBLAQIUABQAAAAIAIdO4kDvtVFTvgEAAHQDAAAOAAAAAAAAAAEAIAAAACkBAABkcnMvZTJvRG9j&#10;LnhtbFBLBQYAAAAABgAGAFkBAABZBQ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v:textbox>
            </v:shape>
          </w:pict>
        </mc:Fallback>
      </mc:AlternateContent>
    </w:r>
    <w:r>
      <mc:AlternateContent>
        <mc:Choice Requires="wps">
          <w:drawing>
            <wp:anchor distT="0" distB="0" distL="114300" distR="114300" simplePos="0" relativeHeight="251685888" behindDoc="1" locked="0" layoutInCell="1" allowOverlap="1">
              <wp:simplePos x="0" y="0"/>
              <wp:positionH relativeFrom="page">
                <wp:posOffset>702945</wp:posOffset>
              </wp:positionH>
              <wp:positionV relativeFrom="page">
                <wp:posOffset>420370</wp:posOffset>
              </wp:positionV>
              <wp:extent cx="1676400" cy="238760"/>
              <wp:effectExtent l="0" t="0" r="0" b="0"/>
              <wp:wrapNone/>
              <wp:docPr id="178" name="文本框 30"/>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30" o:spid="_x0000_s1026" o:spt="202" type="#_x0000_t202" style="position:absolute;left:0pt;margin-left:55.35pt;margin-top:33.1pt;height:18.8pt;width:132pt;mso-position-horizontal-relative:page;mso-position-vertical-relative:page;z-index:-251630592;mso-width-relative:page;mso-height-relative:page;" filled="f" stroked="f" coordsize="21600,21600" o:gfxdata="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k1sk2AAAAAoBAAAPAAAAAAAAAAEAIAAAACIAAABkcnMvZG93bnJldi54bWxQSwEC&#10;FAAUAAAACACHTuJAq2OO3bsBAAB1AwAADgAAAAAAAAABACAAAAAnAQAAZHJzL2Uyb0RvYy54bWxQ&#10;SwUGAAAAAAYABgBZAQAAVAU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r>
      <mc:AlternateContent>
        <mc:Choice Requires="wps">
          <w:drawing>
            <wp:anchor distT="0" distB="0" distL="114300" distR="114300" simplePos="0" relativeHeight="251683840" behindDoc="1" locked="0" layoutInCell="1" allowOverlap="1">
              <wp:simplePos x="0" y="0"/>
              <wp:positionH relativeFrom="page">
                <wp:posOffset>664845</wp:posOffset>
              </wp:positionH>
              <wp:positionV relativeFrom="page">
                <wp:posOffset>635635</wp:posOffset>
              </wp:positionV>
              <wp:extent cx="6052820" cy="0"/>
              <wp:effectExtent l="0" t="0" r="0" b="0"/>
              <wp:wrapNone/>
              <wp:docPr id="176" name="直线 28"/>
              <wp:cNvGraphicFramePr/>
              <a:graphic xmlns:a="http://schemas.openxmlformats.org/drawingml/2006/main">
                <a:graphicData uri="http://schemas.microsoft.com/office/word/2010/wordprocessingShape">
                  <wps:wsp>
                    <wps:cNvSpPr/>
                    <wps:spPr>
                      <a:xfrm>
                        <a:off x="0" y="0"/>
                        <a:ext cx="6052820" cy="0"/>
                      </a:xfrm>
                      <a:prstGeom prst="line">
                        <a:avLst/>
                      </a:prstGeom>
                      <a:ln w="12701"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52.35pt;margin-top:50.05pt;height:0pt;width:476.6pt;mso-position-horizontal-relative:page;mso-position-vertical-relative:page;z-index:-251632640;mso-width-relative:page;mso-height-relative:page;" filled="f" stroked="t" coordsize="21600,21600" o:gfxdata="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hE8&#10;jdcAAAAMAQAADwAAAAAAAAABACAAAAAiAAAAZHJzL2Rvd25yZXYueG1sUEsBAhQAFAAAAAgAh07i&#10;QG/kXQPqAQAA3wMAAA4AAAAAAAAAAQAgAAAAJgEAAGRycy9lMm9Eb2MueG1sUEsFBgAAAAAGAAYA&#10;WQEAAIIFAAAAAA==&#10;">
              <v:fill on="f" focussize="0,0"/>
              <v:stroke weight="1.00007874015748pt" color="#000000" joinstyle="round"/>
              <v:imagedata o:title=""/>
              <o:lock v:ext="edit" aspectratio="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687936" behindDoc="1" locked="0" layoutInCell="1" allowOverlap="1">
              <wp:simplePos x="0" y="0"/>
              <wp:positionH relativeFrom="page">
                <wp:posOffset>5932805</wp:posOffset>
              </wp:positionH>
              <wp:positionV relativeFrom="page">
                <wp:posOffset>409575</wp:posOffset>
              </wp:positionV>
              <wp:extent cx="893445" cy="227330"/>
              <wp:effectExtent l="0" t="0" r="0" b="0"/>
              <wp:wrapNone/>
              <wp:docPr id="180" name="文本框 33"/>
              <wp:cNvGraphicFramePr/>
              <a:graphic xmlns:a="http://schemas.openxmlformats.org/drawingml/2006/main">
                <a:graphicData uri="http://schemas.microsoft.com/office/word/2010/wordprocessingShape">
                  <wps:wsp>
                    <wps:cNvSpPr txBox="1"/>
                    <wps:spPr>
                      <a:xfrm>
                        <a:off x="0" y="0"/>
                        <a:ext cx="893445" cy="227330"/>
                      </a:xfrm>
                      <a:prstGeom prst="rect">
                        <a:avLst/>
                      </a:prstGeom>
                      <a:noFill/>
                      <a:ln>
                        <a:noFill/>
                      </a:ln>
                    </wps:spPr>
                    <wps:txbx>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wps:txbx>
                    <wps:bodyPr lIns="0" tIns="0" rIns="0" bIns="0" upright="1"/>
                  </wps:wsp>
                </a:graphicData>
              </a:graphic>
            </wp:anchor>
          </w:drawing>
        </mc:Choice>
        <mc:Fallback>
          <w:pict>
            <v:shape id="文本框 33" o:spid="_x0000_s1026" o:spt="202" type="#_x0000_t202" style="position:absolute;left:0pt;margin-left:467.15pt;margin-top:32.25pt;height:17.9pt;width:70.35pt;mso-position-horizontal-relative:page;mso-position-vertical-relative:page;z-index:-251628544;mso-width-relative:page;mso-height-relative:page;" filled="f" stroked="f" coordsize="21600,21600" o:gfxdata="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kyYF2QAAAAsBAAAPAAAAAAAAAAEAIAAAACIAAABkcnMvZG93bnJldi54bWxQ&#10;SwECFAAUAAAACACHTuJAuY6t2b0BAAB0AwAADgAAAAAAAAABACAAAAAoAQAAZHJzL2Uyb0RvYy54&#10;bWxQSwUGAAAAAAYABgBZAQAAVwUAAAAA&#10;">
              <v:fill on="f" focussize="0,0"/>
              <v:stroke on="f"/>
              <v:imagedata o:title=""/>
              <o:lock v:ext="edit" aspectratio="f"/>
              <v:textbox inset="0mm,0mm,0mm,0mm">
                <w:txbxContent>
                  <w:p>
                    <w:pPr>
                      <w:spacing w:before="0" w:line="357" w:lineRule="exact"/>
                      <w:ind w:left="20" w:right="0" w:firstLine="0"/>
                      <w:jc w:val="left"/>
                      <w:rPr>
                        <w:rFonts w:hint="eastAsia" w:ascii="微软雅黑" w:eastAsia="微软雅黑"/>
                        <w:sz w:val="24"/>
                      </w:rPr>
                    </w:pPr>
                    <w:r>
                      <w:rPr>
                        <w:rFonts w:hint="eastAsia" w:ascii="微软雅黑" w:eastAsia="微软雅黑"/>
                        <w:color w:val="231916"/>
                        <w:w w:val="110"/>
                        <w:sz w:val="24"/>
                        <w:lang w:eastAsia="zh-CN"/>
                      </w:rPr>
                      <w:t>Meiruike</w:t>
                    </w:r>
                    <w:r>
                      <w:rPr>
                        <w:rFonts w:hint="eastAsia" w:ascii="微软雅黑" w:eastAsia="微软雅黑"/>
                        <w:color w:val="231916"/>
                        <w:w w:val="110"/>
                        <w:sz w:val="24"/>
                      </w:rPr>
                      <w:t xml:space="preserve"> instrument</w:t>
                    </w:r>
                  </w:p>
                </w:txbxContent>
              </v:textbox>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738505</wp:posOffset>
              </wp:positionH>
              <wp:positionV relativeFrom="page">
                <wp:posOffset>411480</wp:posOffset>
              </wp:positionV>
              <wp:extent cx="1676400" cy="238760"/>
              <wp:effectExtent l="0" t="0" r="0" b="0"/>
              <wp:wrapNone/>
              <wp:docPr id="181" name="文本框 34"/>
              <wp:cNvGraphicFramePr/>
              <a:graphic xmlns:a="http://schemas.openxmlformats.org/drawingml/2006/main">
                <a:graphicData uri="http://schemas.microsoft.com/office/word/2010/wordprocessingShape">
                  <wps:wsp>
                    <wps:cNvSpPr txBox="1"/>
                    <wps:spPr>
                      <a:xfrm>
                        <a:off x="0" y="0"/>
                        <a:ext cx="1676400" cy="238760"/>
                      </a:xfrm>
                      <a:prstGeom prst="rect">
                        <a:avLst/>
                      </a:prstGeom>
                      <a:noFill/>
                      <a:ln>
                        <a:noFill/>
                      </a:ln>
                    </wps:spPr>
                    <wps:txbx>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wps:txbx>
                    <wps:bodyPr lIns="0" tIns="0" rIns="0" bIns="0" upright="1"/>
                  </wps:wsp>
                </a:graphicData>
              </a:graphic>
            </wp:anchor>
          </w:drawing>
        </mc:Choice>
        <mc:Fallback>
          <w:pict>
            <v:shape id="文本框 34" o:spid="_x0000_s1026" o:spt="202" type="#_x0000_t202" style="position:absolute;left:0pt;margin-left:58.15pt;margin-top:32.4pt;height:18.8pt;width:132pt;mso-position-horizontal-relative:page;mso-position-vertical-relative:page;z-index:-251627520;mso-width-relative:page;mso-height-relative:page;" filled="f" stroked="f" coordsize="21600,21600" o:gfxdata="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VAg9cAAAAKAQAADwAAAAAAAAABACAAAAAiAAAAZHJzL2Rvd25yZXYueG1sUEsB&#10;AhQAFAAAAAgAh07iQFUSWHa9AQAAdQMAAA4AAAAAAAAAAQAgAAAAJgEAAGRycy9lMm9Eb2MueG1s&#10;UEsFBgAAAAAGAAYAWQEAAFUFAAAAAA==&#10;">
              <v:fill on="f" focussize="0,0"/>
              <v:stroke on="f"/>
              <v:imagedata o:title=""/>
              <o:lock v:ext="edit" aspectratio="f"/>
              <v:textbox inset="0mm,0mm,0mm,0mm">
                <w:txbxContent>
                  <w:p>
                    <w:pPr>
                      <w:spacing w:before="0" w:line="376" w:lineRule="exact"/>
                      <w:ind w:left="20" w:right="0" w:firstLine="0"/>
                      <w:jc w:val="left"/>
                      <w:rPr>
                        <w:rFonts w:hint="eastAsia" w:ascii="微软雅黑" w:eastAsia="微软雅黑"/>
                        <w:sz w:val="24"/>
                      </w:rPr>
                    </w:pPr>
                    <w:r>
                      <w:rPr>
                        <w:rFonts w:hint="eastAsia" w:ascii="微软雅黑" w:eastAsia="微软雅黑"/>
                        <w:color w:val="231916"/>
                        <w:w w:val="110"/>
                        <w:sz w:val="24"/>
                      </w:rPr>
                      <w:t>RK 7305 Instrument User Manual</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664845</wp:posOffset>
              </wp:positionH>
              <wp:positionV relativeFrom="page">
                <wp:posOffset>635635</wp:posOffset>
              </wp:positionV>
              <wp:extent cx="6052820" cy="0"/>
              <wp:effectExtent l="0" t="0" r="0" b="0"/>
              <wp:wrapNone/>
              <wp:docPr id="179" name="直线 32"/>
              <wp:cNvGraphicFramePr/>
              <a:graphic xmlns:a="http://schemas.openxmlformats.org/drawingml/2006/main">
                <a:graphicData uri="http://schemas.microsoft.com/office/word/2010/wordprocessingShape">
                  <wps:wsp>
                    <wps:cNvSpPr/>
                    <wps:spPr>
                      <a:xfrm>
                        <a:off x="0" y="0"/>
                        <a:ext cx="6052820" cy="0"/>
                      </a:xfrm>
                      <a:prstGeom prst="line">
                        <a:avLst/>
                      </a:prstGeom>
                      <a:ln w="12701" cap="flat" cmpd="sng">
                        <a:solidFill>
                          <a:srgbClr val="000000"/>
                        </a:solidFill>
                        <a:prstDash val="solid"/>
                        <a:headEnd type="none" w="med" len="med"/>
                        <a:tailEnd type="none" w="med" len="med"/>
                      </a:ln>
                    </wps:spPr>
                    <wps:bodyPr upright="1"/>
                  </wps:wsp>
                </a:graphicData>
              </a:graphic>
            </wp:anchor>
          </w:drawing>
        </mc:Choice>
        <mc:Fallback>
          <w:pict>
            <v:line id="直线 32" o:spid="_x0000_s1026" o:spt="20" style="position:absolute;left:0pt;margin-left:52.35pt;margin-top:50.05pt;height:0pt;width:476.6pt;mso-position-horizontal-relative:page;mso-position-vertical-relative:page;z-index:-251629568;mso-width-relative:page;mso-height-relative:page;" filled="f" stroked="t" coordsize="21600,21600" o:gfxdata="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hE8&#10;jdcAAAAMAQAADwAAAAAAAAABACAAAAAiAAAAZHJzL2Rvd25yZXYueG1sUEsBAhQAFAAAAAgAh07i&#10;QPbrmvvqAQAA3wMAAA4AAAAAAAAAAQAgAAAAJgEAAGRycy9lMm9Eb2MueG1sUEsFBgAAAAAGAAYA&#10;WQEAAIIFAAAAAA==&#10;">
              <v:fill on="f" focussize="0,0"/>
              <v:stroke weight="1.00007874015748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0"/>
      <w:numFmt w:val="decimal"/>
      <w:lvlText w:val="%1."/>
      <w:lvlJc w:val="left"/>
      <w:pPr>
        <w:ind w:left="1375" w:hanging="483"/>
      </w:pPr>
      <w:rPr>
        <w:rFonts w:hint="default" w:ascii="宋体" w:hAnsi="宋体" w:eastAsia="宋体" w:cs="宋体"/>
        <w:b/>
        <w:bCs/>
        <w:w w:val="99"/>
        <w:sz w:val="24"/>
        <w:szCs w:val="24"/>
        <w:lang w:val="zh-CN" w:eastAsia="zh-CN" w:bidi="zh-CN"/>
      </w:rPr>
    </w:lvl>
    <w:lvl w:ilvl="1" w:tentative="0">
      <w:start w:val="1"/>
      <w:numFmt w:val="decimal"/>
      <w:lvlText w:val="%2."/>
      <w:lvlJc w:val="left"/>
      <w:pPr>
        <w:ind w:left="1645" w:hanging="322"/>
      </w:pPr>
      <w:rPr>
        <w:rFonts w:hint="default" w:ascii="宋体" w:hAnsi="宋体" w:eastAsia="宋体" w:cs="宋体"/>
        <w:w w:val="99"/>
        <w:sz w:val="20"/>
        <w:szCs w:val="20"/>
        <w:lang w:val="zh-CN" w:eastAsia="zh-CN" w:bidi="zh-CN"/>
      </w:rPr>
    </w:lvl>
    <w:lvl w:ilvl="2" w:tentative="0">
      <w:start w:val="0"/>
      <w:numFmt w:val="bullet"/>
      <w:lvlText w:val="•"/>
      <w:lvlJc w:val="left"/>
      <w:pPr>
        <w:ind w:left="2733" w:hanging="322"/>
      </w:pPr>
      <w:rPr>
        <w:rFonts w:hint="default"/>
        <w:lang w:val="zh-CN" w:eastAsia="zh-CN" w:bidi="zh-CN"/>
      </w:rPr>
    </w:lvl>
    <w:lvl w:ilvl="3" w:tentative="0">
      <w:start w:val="0"/>
      <w:numFmt w:val="bullet"/>
      <w:lvlText w:val="•"/>
      <w:lvlJc w:val="left"/>
      <w:pPr>
        <w:ind w:left="3827" w:hanging="322"/>
      </w:pPr>
      <w:rPr>
        <w:rFonts w:hint="default"/>
        <w:lang w:val="zh-CN" w:eastAsia="zh-CN" w:bidi="zh-CN"/>
      </w:rPr>
    </w:lvl>
    <w:lvl w:ilvl="4" w:tentative="0">
      <w:start w:val="0"/>
      <w:numFmt w:val="bullet"/>
      <w:lvlText w:val="•"/>
      <w:lvlJc w:val="left"/>
      <w:pPr>
        <w:ind w:left="4921" w:hanging="322"/>
      </w:pPr>
      <w:rPr>
        <w:rFonts w:hint="default"/>
        <w:lang w:val="zh-CN" w:eastAsia="zh-CN" w:bidi="zh-CN"/>
      </w:rPr>
    </w:lvl>
    <w:lvl w:ilvl="5" w:tentative="0">
      <w:start w:val="0"/>
      <w:numFmt w:val="bullet"/>
      <w:lvlText w:val="•"/>
      <w:lvlJc w:val="left"/>
      <w:pPr>
        <w:ind w:left="6015" w:hanging="322"/>
      </w:pPr>
      <w:rPr>
        <w:rFonts w:hint="default"/>
        <w:lang w:val="zh-CN" w:eastAsia="zh-CN" w:bidi="zh-CN"/>
      </w:rPr>
    </w:lvl>
    <w:lvl w:ilvl="6" w:tentative="0">
      <w:start w:val="0"/>
      <w:numFmt w:val="bullet"/>
      <w:lvlText w:val="•"/>
      <w:lvlJc w:val="left"/>
      <w:pPr>
        <w:ind w:left="7109" w:hanging="322"/>
      </w:pPr>
      <w:rPr>
        <w:rFonts w:hint="default"/>
        <w:lang w:val="zh-CN" w:eastAsia="zh-CN" w:bidi="zh-CN"/>
      </w:rPr>
    </w:lvl>
    <w:lvl w:ilvl="7" w:tentative="0">
      <w:start w:val="0"/>
      <w:numFmt w:val="bullet"/>
      <w:lvlText w:val="•"/>
      <w:lvlJc w:val="left"/>
      <w:pPr>
        <w:ind w:left="8203" w:hanging="322"/>
      </w:pPr>
      <w:rPr>
        <w:rFonts w:hint="default"/>
        <w:lang w:val="zh-CN" w:eastAsia="zh-CN" w:bidi="zh-CN"/>
      </w:rPr>
    </w:lvl>
    <w:lvl w:ilvl="8" w:tentative="0">
      <w:start w:val="0"/>
      <w:numFmt w:val="bullet"/>
      <w:lvlText w:val="•"/>
      <w:lvlJc w:val="left"/>
      <w:pPr>
        <w:ind w:left="9297" w:hanging="322"/>
      </w:pPr>
      <w:rPr>
        <w:rFonts w:hint="default"/>
        <w:lang w:val="zh-CN" w:eastAsia="zh-CN" w:bidi="zh-CN"/>
      </w:rPr>
    </w:lvl>
  </w:abstractNum>
  <w:abstractNum w:abstractNumId="1">
    <w:nsid w:val="9239341B"/>
    <w:multiLevelType w:val="multilevel"/>
    <w:tmpl w:val="9239341B"/>
    <w:lvl w:ilvl="0" w:tentative="0">
      <w:start w:val="3"/>
      <w:numFmt w:val="decimal"/>
      <w:lvlText w:val="%1"/>
      <w:lvlJc w:val="left"/>
      <w:pPr>
        <w:ind w:left="1273" w:hanging="471"/>
      </w:pPr>
      <w:rPr>
        <w:rFonts w:hint="default"/>
        <w:lang w:val="zh-CN" w:eastAsia="zh-CN" w:bidi="zh-CN"/>
      </w:rPr>
    </w:lvl>
    <w:lvl w:ilvl="1" w:tentative="0">
      <w:start w:val="4"/>
      <w:numFmt w:val="decimal"/>
      <w:lvlText w:val="%1.%2"/>
      <w:lvlJc w:val="left"/>
      <w:pPr>
        <w:ind w:left="1273" w:hanging="471"/>
      </w:pPr>
      <w:rPr>
        <w:rFonts w:hint="default" w:ascii="宋体" w:hAnsi="宋体" w:eastAsia="宋体" w:cs="宋体"/>
        <w:spacing w:val="-2"/>
        <w:w w:val="100"/>
        <w:sz w:val="28"/>
        <w:szCs w:val="28"/>
        <w:lang w:val="zh-CN" w:eastAsia="zh-CN" w:bidi="zh-CN"/>
      </w:rPr>
    </w:lvl>
    <w:lvl w:ilvl="2" w:tentative="0">
      <w:start w:val="0"/>
      <w:numFmt w:val="bullet"/>
      <w:lvlText w:val="•"/>
      <w:lvlJc w:val="left"/>
      <w:pPr>
        <w:ind w:left="3321" w:hanging="471"/>
      </w:pPr>
      <w:rPr>
        <w:rFonts w:hint="default"/>
        <w:lang w:val="zh-CN" w:eastAsia="zh-CN" w:bidi="zh-CN"/>
      </w:rPr>
    </w:lvl>
    <w:lvl w:ilvl="3" w:tentative="0">
      <w:start w:val="0"/>
      <w:numFmt w:val="bullet"/>
      <w:lvlText w:val="•"/>
      <w:lvlJc w:val="left"/>
      <w:pPr>
        <w:ind w:left="4341" w:hanging="471"/>
      </w:pPr>
      <w:rPr>
        <w:rFonts w:hint="default"/>
        <w:lang w:val="zh-CN" w:eastAsia="zh-CN" w:bidi="zh-CN"/>
      </w:rPr>
    </w:lvl>
    <w:lvl w:ilvl="4" w:tentative="0">
      <w:start w:val="0"/>
      <w:numFmt w:val="bullet"/>
      <w:lvlText w:val="•"/>
      <w:lvlJc w:val="left"/>
      <w:pPr>
        <w:ind w:left="5362" w:hanging="471"/>
      </w:pPr>
      <w:rPr>
        <w:rFonts w:hint="default"/>
        <w:lang w:val="zh-CN" w:eastAsia="zh-CN" w:bidi="zh-CN"/>
      </w:rPr>
    </w:lvl>
    <w:lvl w:ilvl="5" w:tentative="0">
      <w:start w:val="0"/>
      <w:numFmt w:val="bullet"/>
      <w:lvlText w:val="•"/>
      <w:lvlJc w:val="left"/>
      <w:pPr>
        <w:ind w:left="6382" w:hanging="471"/>
      </w:pPr>
      <w:rPr>
        <w:rFonts w:hint="default"/>
        <w:lang w:val="zh-CN" w:eastAsia="zh-CN" w:bidi="zh-CN"/>
      </w:rPr>
    </w:lvl>
    <w:lvl w:ilvl="6" w:tentative="0">
      <w:start w:val="0"/>
      <w:numFmt w:val="bullet"/>
      <w:lvlText w:val="•"/>
      <w:lvlJc w:val="left"/>
      <w:pPr>
        <w:ind w:left="7403" w:hanging="471"/>
      </w:pPr>
      <w:rPr>
        <w:rFonts w:hint="default"/>
        <w:lang w:val="zh-CN" w:eastAsia="zh-CN" w:bidi="zh-CN"/>
      </w:rPr>
    </w:lvl>
    <w:lvl w:ilvl="7" w:tentative="0">
      <w:start w:val="0"/>
      <w:numFmt w:val="bullet"/>
      <w:lvlText w:val="•"/>
      <w:lvlJc w:val="left"/>
      <w:pPr>
        <w:ind w:left="8423" w:hanging="471"/>
      </w:pPr>
      <w:rPr>
        <w:rFonts w:hint="default"/>
        <w:lang w:val="zh-CN" w:eastAsia="zh-CN" w:bidi="zh-CN"/>
      </w:rPr>
    </w:lvl>
    <w:lvl w:ilvl="8" w:tentative="0">
      <w:start w:val="0"/>
      <w:numFmt w:val="bullet"/>
      <w:lvlText w:val="•"/>
      <w:lvlJc w:val="left"/>
      <w:pPr>
        <w:ind w:left="9444" w:hanging="471"/>
      </w:pPr>
      <w:rPr>
        <w:rFonts w:hint="default"/>
        <w:lang w:val="zh-CN" w:eastAsia="zh-CN" w:bidi="zh-CN"/>
      </w:rPr>
    </w:lvl>
  </w:abstractNum>
  <w:abstractNum w:abstractNumId="2">
    <w:nsid w:val="9288B902"/>
    <w:multiLevelType w:val="multilevel"/>
    <w:tmpl w:val="9288B902"/>
    <w:lvl w:ilvl="0" w:tentative="0">
      <w:start w:val="10"/>
      <w:numFmt w:val="decimal"/>
      <w:lvlText w:val="%1."/>
      <w:lvlJc w:val="left"/>
      <w:pPr>
        <w:ind w:left="1447" w:hanging="483"/>
      </w:pPr>
      <w:rPr>
        <w:rFonts w:hint="default" w:ascii="宋体" w:hAnsi="宋体" w:eastAsia="宋体" w:cs="宋体"/>
        <w:b/>
        <w:bCs/>
        <w:w w:val="99"/>
        <w:sz w:val="24"/>
        <w:szCs w:val="24"/>
        <w:lang w:val="zh-CN" w:eastAsia="zh-CN" w:bidi="zh-CN"/>
      </w:rPr>
    </w:lvl>
    <w:lvl w:ilvl="1" w:tentative="0">
      <w:start w:val="1"/>
      <w:numFmt w:val="decimal"/>
      <w:lvlText w:val="%2."/>
      <w:lvlJc w:val="left"/>
      <w:pPr>
        <w:ind w:left="881" w:hanging="322"/>
      </w:pPr>
      <w:rPr>
        <w:rFonts w:hint="default" w:ascii="宋体" w:hAnsi="宋体" w:eastAsia="宋体" w:cs="宋体"/>
        <w:w w:val="99"/>
        <w:sz w:val="20"/>
        <w:szCs w:val="20"/>
        <w:lang w:val="zh-CN" w:eastAsia="zh-CN" w:bidi="zh-CN"/>
      </w:rPr>
    </w:lvl>
    <w:lvl w:ilvl="2" w:tentative="0">
      <w:start w:val="0"/>
      <w:numFmt w:val="bullet"/>
      <w:lvlText w:val="•"/>
      <w:lvlJc w:val="left"/>
      <w:pPr>
        <w:ind w:left="2556" w:hanging="322"/>
      </w:pPr>
      <w:rPr>
        <w:rFonts w:hint="default"/>
        <w:lang w:val="zh-CN" w:eastAsia="zh-CN" w:bidi="zh-CN"/>
      </w:rPr>
    </w:lvl>
    <w:lvl w:ilvl="3" w:tentative="0">
      <w:start w:val="0"/>
      <w:numFmt w:val="bullet"/>
      <w:lvlText w:val="•"/>
      <w:lvlJc w:val="left"/>
      <w:pPr>
        <w:ind w:left="3672" w:hanging="322"/>
      </w:pPr>
      <w:rPr>
        <w:rFonts w:hint="default"/>
        <w:lang w:val="zh-CN" w:eastAsia="zh-CN" w:bidi="zh-CN"/>
      </w:rPr>
    </w:lvl>
    <w:lvl w:ilvl="4" w:tentative="0">
      <w:start w:val="0"/>
      <w:numFmt w:val="bullet"/>
      <w:lvlText w:val="•"/>
      <w:lvlJc w:val="left"/>
      <w:pPr>
        <w:ind w:left="4788" w:hanging="322"/>
      </w:pPr>
      <w:rPr>
        <w:rFonts w:hint="default"/>
        <w:lang w:val="zh-CN" w:eastAsia="zh-CN" w:bidi="zh-CN"/>
      </w:rPr>
    </w:lvl>
    <w:lvl w:ilvl="5" w:tentative="0">
      <w:start w:val="0"/>
      <w:numFmt w:val="bullet"/>
      <w:lvlText w:val="•"/>
      <w:lvlJc w:val="left"/>
      <w:pPr>
        <w:ind w:left="5904" w:hanging="322"/>
      </w:pPr>
      <w:rPr>
        <w:rFonts w:hint="default"/>
        <w:lang w:val="zh-CN" w:eastAsia="zh-CN" w:bidi="zh-CN"/>
      </w:rPr>
    </w:lvl>
    <w:lvl w:ilvl="6" w:tentative="0">
      <w:start w:val="0"/>
      <w:numFmt w:val="bullet"/>
      <w:lvlText w:val="•"/>
      <w:lvlJc w:val="left"/>
      <w:pPr>
        <w:ind w:left="7020" w:hanging="322"/>
      </w:pPr>
      <w:rPr>
        <w:rFonts w:hint="default"/>
        <w:lang w:val="zh-CN" w:eastAsia="zh-CN" w:bidi="zh-CN"/>
      </w:rPr>
    </w:lvl>
    <w:lvl w:ilvl="7" w:tentative="0">
      <w:start w:val="0"/>
      <w:numFmt w:val="bullet"/>
      <w:lvlText w:val="•"/>
      <w:lvlJc w:val="left"/>
      <w:pPr>
        <w:ind w:left="8137" w:hanging="322"/>
      </w:pPr>
      <w:rPr>
        <w:rFonts w:hint="default"/>
        <w:lang w:val="zh-CN" w:eastAsia="zh-CN" w:bidi="zh-CN"/>
      </w:rPr>
    </w:lvl>
    <w:lvl w:ilvl="8" w:tentative="0">
      <w:start w:val="0"/>
      <w:numFmt w:val="bullet"/>
      <w:lvlText w:val="•"/>
      <w:lvlJc w:val="left"/>
      <w:pPr>
        <w:ind w:left="9253" w:hanging="322"/>
      </w:pPr>
      <w:rPr>
        <w:rFonts w:hint="default"/>
        <w:lang w:val="zh-CN" w:eastAsia="zh-CN" w:bidi="zh-CN"/>
      </w:rPr>
    </w:lvl>
  </w:abstractNum>
  <w:abstractNum w:abstractNumId="3">
    <w:nsid w:val="9C8AC8EF"/>
    <w:multiLevelType w:val="multilevel"/>
    <w:tmpl w:val="9C8AC8EF"/>
    <w:lvl w:ilvl="0" w:tentative="0">
      <w:start w:val="6"/>
      <w:numFmt w:val="decimal"/>
      <w:lvlText w:val="%1."/>
      <w:lvlJc w:val="left"/>
      <w:pPr>
        <w:ind w:left="1153" w:hanging="363"/>
      </w:pPr>
      <w:rPr>
        <w:rFonts w:hint="default" w:ascii="宋体" w:hAnsi="宋体" w:eastAsia="宋体" w:cs="宋体"/>
        <w:b/>
        <w:bCs/>
        <w:w w:val="99"/>
        <w:sz w:val="24"/>
        <w:szCs w:val="24"/>
        <w:lang w:val="zh-CN" w:eastAsia="zh-CN" w:bidi="zh-CN"/>
      </w:rPr>
    </w:lvl>
    <w:lvl w:ilvl="1" w:tentative="0">
      <w:start w:val="0"/>
      <w:numFmt w:val="bullet"/>
      <w:lvlText w:val="•"/>
      <w:lvlJc w:val="left"/>
      <w:pPr>
        <w:ind w:left="1040" w:hanging="363"/>
      </w:pPr>
      <w:rPr>
        <w:rFonts w:hint="default"/>
        <w:lang w:val="zh-CN" w:eastAsia="zh-CN" w:bidi="zh-CN"/>
      </w:rPr>
    </w:lvl>
    <w:lvl w:ilvl="2" w:tentative="0">
      <w:start w:val="0"/>
      <w:numFmt w:val="bullet"/>
      <w:lvlText w:val="•"/>
      <w:lvlJc w:val="left"/>
      <w:pPr>
        <w:ind w:left="1160" w:hanging="363"/>
      </w:pPr>
      <w:rPr>
        <w:rFonts w:hint="default"/>
        <w:lang w:val="zh-CN" w:eastAsia="zh-CN" w:bidi="zh-CN"/>
      </w:rPr>
    </w:lvl>
    <w:lvl w:ilvl="3" w:tentative="0">
      <w:start w:val="0"/>
      <w:numFmt w:val="bullet"/>
      <w:lvlText w:val="•"/>
      <w:lvlJc w:val="left"/>
      <w:pPr>
        <w:ind w:left="2450" w:hanging="363"/>
      </w:pPr>
      <w:rPr>
        <w:rFonts w:hint="default"/>
        <w:lang w:val="zh-CN" w:eastAsia="zh-CN" w:bidi="zh-CN"/>
      </w:rPr>
    </w:lvl>
    <w:lvl w:ilvl="4" w:tentative="0">
      <w:start w:val="0"/>
      <w:numFmt w:val="bullet"/>
      <w:lvlText w:val="•"/>
      <w:lvlJc w:val="left"/>
      <w:pPr>
        <w:ind w:left="3741" w:hanging="363"/>
      </w:pPr>
      <w:rPr>
        <w:rFonts w:hint="default"/>
        <w:lang w:val="zh-CN" w:eastAsia="zh-CN" w:bidi="zh-CN"/>
      </w:rPr>
    </w:lvl>
    <w:lvl w:ilvl="5" w:tentative="0">
      <w:start w:val="0"/>
      <w:numFmt w:val="bullet"/>
      <w:lvlText w:val="•"/>
      <w:lvlJc w:val="left"/>
      <w:pPr>
        <w:ind w:left="5032" w:hanging="363"/>
      </w:pPr>
      <w:rPr>
        <w:rFonts w:hint="default"/>
        <w:lang w:val="zh-CN" w:eastAsia="zh-CN" w:bidi="zh-CN"/>
      </w:rPr>
    </w:lvl>
    <w:lvl w:ilvl="6" w:tentative="0">
      <w:start w:val="0"/>
      <w:numFmt w:val="bullet"/>
      <w:lvlText w:val="•"/>
      <w:lvlJc w:val="left"/>
      <w:pPr>
        <w:ind w:left="6322" w:hanging="363"/>
      </w:pPr>
      <w:rPr>
        <w:rFonts w:hint="default"/>
        <w:lang w:val="zh-CN" w:eastAsia="zh-CN" w:bidi="zh-CN"/>
      </w:rPr>
    </w:lvl>
    <w:lvl w:ilvl="7" w:tentative="0">
      <w:start w:val="0"/>
      <w:numFmt w:val="bullet"/>
      <w:lvlText w:val="•"/>
      <w:lvlJc w:val="left"/>
      <w:pPr>
        <w:ind w:left="7613" w:hanging="363"/>
      </w:pPr>
      <w:rPr>
        <w:rFonts w:hint="default"/>
        <w:lang w:val="zh-CN" w:eastAsia="zh-CN" w:bidi="zh-CN"/>
      </w:rPr>
    </w:lvl>
    <w:lvl w:ilvl="8" w:tentative="0">
      <w:start w:val="0"/>
      <w:numFmt w:val="bullet"/>
      <w:lvlText w:val="•"/>
      <w:lvlJc w:val="left"/>
      <w:pPr>
        <w:ind w:left="8904" w:hanging="363"/>
      </w:pPr>
      <w:rPr>
        <w:rFonts w:hint="default"/>
        <w:lang w:val="zh-CN" w:eastAsia="zh-CN" w:bidi="zh-CN"/>
      </w:rPr>
    </w:lvl>
  </w:abstractNum>
  <w:abstractNum w:abstractNumId="4">
    <w:nsid w:val="B0F1ACD9"/>
    <w:multiLevelType w:val="multilevel"/>
    <w:tmpl w:val="B0F1ACD9"/>
    <w:lvl w:ilvl="0" w:tentative="0">
      <w:start w:val="0"/>
      <w:numFmt w:val="bullet"/>
      <w:lvlText w:val="•"/>
      <w:lvlJc w:val="left"/>
      <w:pPr>
        <w:ind w:left="882" w:hanging="101"/>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1940" w:hanging="101"/>
      </w:pPr>
      <w:rPr>
        <w:rFonts w:hint="default"/>
        <w:lang w:val="zh-CN" w:eastAsia="zh-CN" w:bidi="zh-CN"/>
      </w:rPr>
    </w:lvl>
    <w:lvl w:ilvl="2" w:tentative="0">
      <w:start w:val="0"/>
      <w:numFmt w:val="bullet"/>
      <w:lvlText w:val="•"/>
      <w:lvlJc w:val="left"/>
      <w:pPr>
        <w:ind w:left="3001" w:hanging="101"/>
      </w:pPr>
      <w:rPr>
        <w:rFonts w:hint="default"/>
        <w:lang w:val="zh-CN" w:eastAsia="zh-CN" w:bidi="zh-CN"/>
      </w:rPr>
    </w:lvl>
    <w:lvl w:ilvl="3" w:tentative="0">
      <w:start w:val="0"/>
      <w:numFmt w:val="bullet"/>
      <w:lvlText w:val="•"/>
      <w:lvlJc w:val="left"/>
      <w:pPr>
        <w:ind w:left="4061" w:hanging="101"/>
      </w:pPr>
      <w:rPr>
        <w:rFonts w:hint="default"/>
        <w:lang w:val="zh-CN" w:eastAsia="zh-CN" w:bidi="zh-CN"/>
      </w:rPr>
    </w:lvl>
    <w:lvl w:ilvl="4" w:tentative="0">
      <w:start w:val="0"/>
      <w:numFmt w:val="bullet"/>
      <w:lvlText w:val="•"/>
      <w:lvlJc w:val="left"/>
      <w:pPr>
        <w:ind w:left="5122" w:hanging="101"/>
      </w:pPr>
      <w:rPr>
        <w:rFonts w:hint="default"/>
        <w:lang w:val="zh-CN" w:eastAsia="zh-CN" w:bidi="zh-CN"/>
      </w:rPr>
    </w:lvl>
    <w:lvl w:ilvl="5" w:tentative="0">
      <w:start w:val="0"/>
      <w:numFmt w:val="bullet"/>
      <w:lvlText w:val="•"/>
      <w:lvlJc w:val="left"/>
      <w:pPr>
        <w:ind w:left="6182" w:hanging="101"/>
      </w:pPr>
      <w:rPr>
        <w:rFonts w:hint="default"/>
        <w:lang w:val="zh-CN" w:eastAsia="zh-CN" w:bidi="zh-CN"/>
      </w:rPr>
    </w:lvl>
    <w:lvl w:ilvl="6" w:tentative="0">
      <w:start w:val="0"/>
      <w:numFmt w:val="bullet"/>
      <w:lvlText w:val="•"/>
      <w:lvlJc w:val="left"/>
      <w:pPr>
        <w:ind w:left="7243" w:hanging="101"/>
      </w:pPr>
      <w:rPr>
        <w:rFonts w:hint="default"/>
        <w:lang w:val="zh-CN" w:eastAsia="zh-CN" w:bidi="zh-CN"/>
      </w:rPr>
    </w:lvl>
    <w:lvl w:ilvl="7" w:tentative="0">
      <w:start w:val="0"/>
      <w:numFmt w:val="bullet"/>
      <w:lvlText w:val="•"/>
      <w:lvlJc w:val="left"/>
      <w:pPr>
        <w:ind w:left="8303" w:hanging="101"/>
      </w:pPr>
      <w:rPr>
        <w:rFonts w:hint="default"/>
        <w:lang w:val="zh-CN" w:eastAsia="zh-CN" w:bidi="zh-CN"/>
      </w:rPr>
    </w:lvl>
    <w:lvl w:ilvl="8" w:tentative="0">
      <w:start w:val="0"/>
      <w:numFmt w:val="bullet"/>
      <w:lvlText w:val="•"/>
      <w:lvlJc w:val="left"/>
      <w:pPr>
        <w:ind w:left="9364" w:hanging="101"/>
      </w:pPr>
      <w:rPr>
        <w:rFonts w:hint="default"/>
        <w:lang w:val="zh-CN" w:eastAsia="zh-CN" w:bidi="zh-CN"/>
      </w:rPr>
    </w:lvl>
  </w:abstractNum>
  <w:abstractNum w:abstractNumId="5">
    <w:nsid w:val="B5E306ED"/>
    <w:multiLevelType w:val="multilevel"/>
    <w:tmpl w:val="B5E306ED"/>
    <w:lvl w:ilvl="0" w:tentative="0">
      <w:start w:val="2"/>
      <w:numFmt w:val="decimal"/>
      <w:lvlText w:val="%1"/>
      <w:lvlJc w:val="left"/>
      <w:pPr>
        <w:ind w:left="1209" w:hanging="346"/>
      </w:pPr>
      <w:rPr>
        <w:rFonts w:hint="default"/>
        <w:lang w:val="zh-CN" w:eastAsia="zh-CN" w:bidi="zh-CN"/>
      </w:rPr>
    </w:lvl>
    <w:lvl w:ilvl="1" w:tentative="0">
      <w:start w:val="3"/>
      <w:numFmt w:val="decimal"/>
      <w:lvlText w:val="%1.%2"/>
      <w:lvlJc w:val="left"/>
      <w:pPr>
        <w:ind w:left="1209" w:hanging="346"/>
      </w:pPr>
      <w:rPr>
        <w:rFonts w:hint="default"/>
        <w:b/>
        <w:bCs/>
        <w:spacing w:val="0"/>
        <w:w w:val="67"/>
        <w:lang w:val="zh-CN" w:eastAsia="zh-CN" w:bidi="zh-CN"/>
      </w:rPr>
    </w:lvl>
    <w:lvl w:ilvl="2" w:tentative="0">
      <w:start w:val="0"/>
      <w:numFmt w:val="bullet"/>
      <w:lvlText w:val="•"/>
      <w:lvlJc w:val="left"/>
      <w:pPr>
        <w:ind w:left="3257" w:hanging="346"/>
      </w:pPr>
      <w:rPr>
        <w:rFonts w:hint="default"/>
        <w:lang w:val="zh-CN" w:eastAsia="zh-CN" w:bidi="zh-CN"/>
      </w:rPr>
    </w:lvl>
    <w:lvl w:ilvl="3" w:tentative="0">
      <w:start w:val="0"/>
      <w:numFmt w:val="bullet"/>
      <w:lvlText w:val="•"/>
      <w:lvlJc w:val="left"/>
      <w:pPr>
        <w:ind w:left="4285" w:hanging="346"/>
      </w:pPr>
      <w:rPr>
        <w:rFonts w:hint="default"/>
        <w:lang w:val="zh-CN" w:eastAsia="zh-CN" w:bidi="zh-CN"/>
      </w:rPr>
    </w:lvl>
    <w:lvl w:ilvl="4" w:tentative="0">
      <w:start w:val="0"/>
      <w:numFmt w:val="bullet"/>
      <w:lvlText w:val="•"/>
      <w:lvlJc w:val="left"/>
      <w:pPr>
        <w:ind w:left="5314" w:hanging="346"/>
      </w:pPr>
      <w:rPr>
        <w:rFonts w:hint="default"/>
        <w:lang w:val="zh-CN" w:eastAsia="zh-CN" w:bidi="zh-CN"/>
      </w:rPr>
    </w:lvl>
    <w:lvl w:ilvl="5" w:tentative="0">
      <w:start w:val="0"/>
      <w:numFmt w:val="bullet"/>
      <w:lvlText w:val="•"/>
      <w:lvlJc w:val="left"/>
      <w:pPr>
        <w:ind w:left="6342" w:hanging="346"/>
      </w:pPr>
      <w:rPr>
        <w:rFonts w:hint="default"/>
        <w:lang w:val="zh-CN" w:eastAsia="zh-CN" w:bidi="zh-CN"/>
      </w:rPr>
    </w:lvl>
    <w:lvl w:ilvl="6" w:tentative="0">
      <w:start w:val="0"/>
      <w:numFmt w:val="bullet"/>
      <w:lvlText w:val="•"/>
      <w:lvlJc w:val="left"/>
      <w:pPr>
        <w:ind w:left="7371" w:hanging="346"/>
      </w:pPr>
      <w:rPr>
        <w:rFonts w:hint="default"/>
        <w:lang w:val="zh-CN" w:eastAsia="zh-CN" w:bidi="zh-CN"/>
      </w:rPr>
    </w:lvl>
    <w:lvl w:ilvl="7" w:tentative="0">
      <w:start w:val="0"/>
      <w:numFmt w:val="bullet"/>
      <w:lvlText w:val="•"/>
      <w:lvlJc w:val="left"/>
      <w:pPr>
        <w:ind w:left="8399" w:hanging="346"/>
      </w:pPr>
      <w:rPr>
        <w:rFonts w:hint="default"/>
        <w:lang w:val="zh-CN" w:eastAsia="zh-CN" w:bidi="zh-CN"/>
      </w:rPr>
    </w:lvl>
    <w:lvl w:ilvl="8" w:tentative="0">
      <w:start w:val="0"/>
      <w:numFmt w:val="bullet"/>
      <w:lvlText w:val="•"/>
      <w:lvlJc w:val="left"/>
      <w:pPr>
        <w:ind w:left="9428" w:hanging="346"/>
      </w:pPr>
      <w:rPr>
        <w:rFonts w:hint="default"/>
        <w:lang w:val="zh-CN" w:eastAsia="zh-CN" w:bidi="zh-CN"/>
      </w:rPr>
    </w:lvl>
  </w:abstractNum>
  <w:abstractNum w:abstractNumId="6">
    <w:nsid w:val="BE923771"/>
    <w:multiLevelType w:val="multilevel"/>
    <w:tmpl w:val="BE923771"/>
    <w:lvl w:ilvl="0" w:tentative="0">
      <w:start w:val="10"/>
      <w:numFmt w:val="decimal"/>
      <w:lvlText w:val="%1"/>
      <w:lvlJc w:val="left"/>
      <w:pPr>
        <w:ind w:left="1401" w:hanging="725"/>
      </w:pPr>
      <w:rPr>
        <w:rFonts w:hint="default"/>
        <w:lang w:val="zh-CN" w:eastAsia="zh-CN" w:bidi="zh-CN"/>
      </w:rPr>
    </w:lvl>
    <w:lvl w:ilvl="1" w:tentative="0">
      <w:start w:val="4"/>
      <w:numFmt w:val="decimal"/>
      <w:lvlText w:val="%1.%2."/>
      <w:lvlJc w:val="left"/>
      <w:pPr>
        <w:ind w:left="1401" w:hanging="725"/>
      </w:pPr>
      <w:rPr>
        <w:rFonts w:hint="default" w:ascii="宋体" w:hAnsi="宋体" w:eastAsia="宋体" w:cs="宋体"/>
        <w:b/>
        <w:bCs/>
        <w:w w:val="99"/>
        <w:sz w:val="24"/>
        <w:szCs w:val="24"/>
        <w:lang w:val="zh-CN" w:eastAsia="zh-CN" w:bidi="zh-CN"/>
      </w:rPr>
    </w:lvl>
    <w:lvl w:ilvl="2" w:tentative="0">
      <w:start w:val="1"/>
      <w:numFmt w:val="decimal"/>
      <w:lvlText w:val="%3."/>
      <w:lvlJc w:val="left"/>
      <w:pPr>
        <w:ind w:left="998" w:hanging="193"/>
      </w:pPr>
      <w:rPr>
        <w:rFonts w:hint="default" w:ascii="宋体" w:hAnsi="宋体" w:eastAsia="宋体" w:cs="宋体"/>
        <w:w w:val="68"/>
        <w:sz w:val="26"/>
        <w:szCs w:val="26"/>
        <w:lang w:val="zh-CN" w:eastAsia="zh-CN" w:bidi="zh-CN"/>
      </w:rPr>
    </w:lvl>
    <w:lvl w:ilvl="3" w:tentative="0">
      <w:start w:val="0"/>
      <w:numFmt w:val="bullet"/>
      <w:lvlText w:val="•"/>
      <w:lvlJc w:val="left"/>
      <w:pPr>
        <w:ind w:left="3641" w:hanging="193"/>
      </w:pPr>
      <w:rPr>
        <w:rFonts w:hint="default"/>
        <w:lang w:val="zh-CN" w:eastAsia="zh-CN" w:bidi="zh-CN"/>
      </w:rPr>
    </w:lvl>
    <w:lvl w:ilvl="4" w:tentative="0">
      <w:start w:val="0"/>
      <w:numFmt w:val="bullet"/>
      <w:lvlText w:val="•"/>
      <w:lvlJc w:val="left"/>
      <w:pPr>
        <w:ind w:left="4761" w:hanging="193"/>
      </w:pPr>
      <w:rPr>
        <w:rFonts w:hint="default"/>
        <w:lang w:val="zh-CN" w:eastAsia="zh-CN" w:bidi="zh-CN"/>
      </w:rPr>
    </w:lvl>
    <w:lvl w:ilvl="5" w:tentative="0">
      <w:start w:val="0"/>
      <w:numFmt w:val="bullet"/>
      <w:lvlText w:val="•"/>
      <w:lvlJc w:val="left"/>
      <w:pPr>
        <w:ind w:left="5882" w:hanging="193"/>
      </w:pPr>
      <w:rPr>
        <w:rFonts w:hint="default"/>
        <w:lang w:val="zh-CN" w:eastAsia="zh-CN" w:bidi="zh-CN"/>
      </w:rPr>
    </w:lvl>
    <w:lvl w:ilvl="6" w:tentative="0">
      <w:start w:val="0"/>
      <w:numFmt w:val="bullet"/>
      <w:lvlText w:val="•"/>
      <w:lvlJc w:val="left"/>
      <w:pPr>
        <w:ind w:left="7003" w:hanging="193"/>
      </w:pPr>
      <w:rPr>
        <w:rFonts w:hint="default"/>
        <w:lang w:val="zh-CN" w:eastAsia="zh-CN" w:bidi="zh-CN"/>
      </w:rPr>
    </w:lvl>
    <w:lvl w:ilvl="7" w:tentative="0">
      <w:start w:val="0"/>
      <w:numFmt w:val="bullet"/>
      <w:lvlText w:val="•"/>
      <w:lvlJc w:val="left"/>
      <w:pPr>
        <w:ind w:left="8123" w:hanging="193"/>
      </w:pPr>
      <w:rPr>
        <w:rFonts w:hint="default"/>
        <w:lang w:val="zh-CN" w:eastAsia="zh-CN" w:bidi="zh-CN"/>
      </w:rPr>
    </w:lvl>
    <w:lvl w:ilvl="8" w:tentative="0">
      <w:start w:val="0"/>
      <w:numFmt w:val="bullet"/>
      <w:lvlText w:val="•"/>
      <w:lvlJc w:val="left"/>
      <w:pPr>
        <w:ind w:left="9244" w:hanging="193"/>
      </w:pPr>
      <w:rPr>
        <w:rFonts w:hint="default"/>
        <w:lang w:val="zh-CN" w:eastAsia="zh-CN" w:bidi="zh-CN"/>
      </w:rPr>
    </w:lvl>
  </w:abstractNum>
  <w:abstractNum w:abstractNumId="7">
    <w:nsid w:val="BF205925"/>
    <w:multiLevelType w:val="multilevel"/>
    <w:tmpl w:val="BF205925"/>
    <w:lvl w:ilvl="0" w:tentative="0">
      <w:start w:val="1"/>
      <w:numFmt w:val="decimal"/>
      <w:lvlText w:val="%1."/>
      <w:lvlJc w:val="left"/>
      <w:pPr>
        <w:ind w:left="914" w:hanging="363"/>
      </w:pPr>
      <w:rPr>
        <w:rFonts w:hint="default"/>
        <w:b/>
        <w:bCs/>
        <w:w w:val="99"/>
        <w:lang w:val="zh-CN" w:eastAsia="zh-CN" w:bidi="zh-CN"/>
      </w:rPr>
    </w:lvl>
    <w:lvl w:ilvl="1" w:tentative="0">
      <w:start w:val="0"/>
      <w:numFmt w:val="bullet"/>
      <w:lvlText w:val="•"/>
      <w:lvlJc w:val="left"/>
      <w:pPr>
        <w:ind w:left="1976" w:hanging="363"/>
      </w:pPr>
      <w:rPr>
        <w:rFonts w:hint="default"/>
        <w:lang w:val="zh-CN" w:eastAsia="zh-CN" w:bidi="zh-CN"/>
      </w:rPr>
    </w:lvl>
    <w:lvl w:ilvl="2" w:tentative="0">
      <w:start w:val="0"/>
      <w:numFmt w:val="bullet"/>
      <w:lvlText w:val="•"/>
      <w:lvlJc w:val="left"/>
      <w:pPr>
        <w:ind w:left="3033" w:hanging="363"/>
      </w:pPr>
      <w:rPr>
        <w:rFonts w:hint="default"/>
        <w:lang w:val="zh-CN" w:eastAsia="zh-CN" w:bidi="zh-CN"/>
      </w:rPr>
    </w:lvl>
    <w:lvl w:ilvl="3" w:tentative="0">
      <w:start w:val="0"/>
      <w:numFmt w:val="bullet"/>
      <w:lvlText w:val="•"/>
      <w:lvlJc w:val="left"/>
      <w:pPr>
        <w:ind w:left="4089" w:hanging="363"/>
      </w:pPr>
      <w:rPr>
        <w:rFonts w:hint="default"/>
        <w:lang w:val="zh-CN" w:eastAsia="zh-CN" w:bidi="zh-CN"/>
      </w:rPr>
    </w:lvl>
    <w:lvl w:ilvl="4" w:tentative="0">
      <w:start w:val="0"/>
      <w:numFmt w:val="bullet"/>
      <w:lvlText w:val="•"/>
      <w:lvlJc w:val="left"/>
      <w:pPr>
        <w:ind w:left="5146" w:hanging="363"/>
      </w:pPr>
      <w:rPr>
        <w:rFonts w:hint="default"/>
        <w:lang w:val="zh-CN" w:eastAsia="zh-CN" w:bidi="zh-CN"/>
      </w:rPr>
    </w:lvl>
    <w:lvl w:ilvl="5" w:tentative="0">
      <w:start w:val="0"/>
      <w:numFmt w:val="bullet"/>
      <w:lvlText w:val="•"/>
      <w:lvlJc w:val="left"/>
      <w:pPr>
        <w:ind w:left="6202" w:hanging="363"/>
      </w:pPr>
      <w:rPr>
        <w:rFonts w:hint="default"/>
        <w:lang w:val="zh-CN" w:eastAsia="zh-CN" w:bidi="zh-CN"/>
      </w:rPr>
    </w:lvl>
    <w:lvl w:ilvl="6" w:tentative="0">
      <w:start w:val="0"/>
      <w:numFmt w:val="bullet"/>
      <w:lvlText w:val="•"/>
      <w:lvlJc w:val="left"/>
      <w:pPr>
        <w:ind w:left="7259" w:hanging="363"/>
      </w:pPr>
      <w:rPr>
        <w:rFonts w:hint="default"/>
        <w:lang w:val="zh-CN" w:eastAsia="zh-CN" w:bidi="zh-CN"/>
      </w:rPr>
    </w:lvl>
    <w:lvl w:ilvl="7" w:tentative="0">
      <w:start w:val="0"/>
      <w:numFmt w:val="bullet"/>
      <w:lvlText w:val="•"/>
      <w:lvlJc w:val="left"/>
      <w:pPr>
        <w:ind w:left="8315" w:hanging="363"/>
      </w:pPr>
      <w:rPr>
        <w:rFonts w:hint="default"/>
        <w:lang w:val="zh-CN" w:eastAsia="zh-CN" w:bidi="zh-CN"/>
      </w:rPr>
    </w:lvl>
    <w:lvl w:ilvl="8" w:tentative="0">
      <w:start w:val="0"/>
      <w:numFmt w:val="bullet"/>
      <w:lvlText w:val="•"/>
      <w:lvlJc w:val="left"/>
      <w:pPr>
        <w:ind w:left="9372" w:hanging="363"/>
      </w:pPr>
      <w:rPr>
        <w:rFonts w:hint="default"/>
        <w:lang w:val="zh-CN" w:eastAsia="zh-CN" w:bidi="zh-CN"/>
      </w:rPr>
    </w:lvl>
  </w:abstractNum>
  <w:abstractNum w:abstractNumId="8">
    <w:nsid w:val="C8879AEF"/>
    <w:multiLevelType w:val="multilevel"/>
    <w:tmpl w:val="C8879AEF"/>
    <w:lvl w:ilvl="0" w:tentative="0">
      <w:start w:val="0"/>
      <w:numFmt w:val="bullet"/>
      <w:lvlText w:val="•"/>
      <w:lvlJc w:val="left"/>
      <w:pPr>
        <w:ind w:left="1345" w:hanging="192"/>
      </w:pPr>
      <w:rPr>
        <w:rFonts w:hint="default" w:ascii="宋体" w:hAnsi="宋体" w:eastAsia="宋体" w:cs="宋体"/>
        <w:b/>
        <w:bCs/>
        <w:w w:val="99"/>
        <w:sz w:val="22"/>
        <w:szCs w:val="22"/>
        <w:lang w:val="zh-CN" w:eastAsia="zh-CN" w:bidi="zh-CN"/>
      </w:rPr>
    </w:lvl>
    <w:lvl w:ilvl="1" w:tentative="0">
      <w:start w:val="0"/>
      <w:numFmt w:val="bullet"/>
      <w:lvlText w:val="•"/>
      <w:lvlJc w:val="left"/>
      <w:pPr>
        <w:ind w:left="1547" w:hanging="192"/>
      </w:pPr>
      <w:rPr>
        <w:rFonts w:hint="default"/>
        <w:lang w:val="zh-CN" w:eastAsia="zh-CN" w:bidi="zh-CN"/>
      </w:rPr>
    </w:lvl>
    <w:lvl w:ilvl="2" w:tentative="0">
      <w:start w:val="0"/>
      <w:numFmt w:val="bullet"/>
      <w:lvlText w:val="•"/>
      <w:lvlJc w:val="left"/>
      <w:pPr>
        <w:ind w:left="1754" w:hanging="192"/>
      </w:pPr>
      <w:rPr>
        <w:rFonts w:hint="default"/>
        <w:lang w:val="zh-CN" w:eastAsia="zh-CN" w:bidi="zh-CN"/>
      </w:rPr>
    </w:lvl>
    <w:lvl w:ilvl="3" w:tentative="0">
      <w:start w:val="0"/>
      <w:numFmt w:val="bullet"/>
      <w:lvlText w:val="•"/>
      <w:lvlJc w:val="left"/>
      <w:pPr>
        <w:ind w:left="1961" w:hanging="192"/>
      </w:pPr>
      <w:rPr>
        <w:rFonts w:hint="default"/>
        <w:lang w:val="zh-CN" w:eastAsia="zh-CN" w:bidi="zh-CN"/>
      </w:rPr>
    </w:lvl>
    <w:lvl w:ilvl="4" w:tentative="0">
      <w:start w:val="0"/>
      <w:numFmt w:val="bullet"/>
      <w:lvlText w:val="•"/>
      <w:lvlJc w:val="left"/>
      <w:pPr>
        <w:ind w:left="2168" w:hanging="192"/>
      </w:pPr>
      <w:rPr>
        <w:rFonts w:hint="default"/>
        <w:lang w:val="zh-CN" w:eastAsia="zh-CN" w:bidi="zh-CN"/>
      </w:rPr>
    </w:lvl>
    <w:lvl w:ilvl="5" w:tentative="0">
      <w:start w:val="0"/>
      <w:numFmt w:val="bullet"/>
      <w:lvlText w:val="•"/>
      <w:lvlJc w:val="left"/>
      <w:pPr>
        <w:ind w:left="2375" w:hanging="192"/>
      </w:pPr>
      <w:rPr>
        <w:rFonts w:hint="default"/>
        <w:lang w:val="zh-CN" w:eastAsia="zh-CN" w:bidi="zh-CN"/>
      </w:rPr>
    </w:lvl>
    <w:lvl w:ilvl="6" w:tentative="0">
      <w:start w:val="0"/>
      <w:numFmt w:val="bullet"/>
      <w:lvlText w:val="•"/>
      <w:lvlJc w:val="left"/>
      <w:pPr>
        <w:ind w:left="2582" w:hanging="192"/>
      </w:pPr>
      <w:rPr>
        <w:rFonts w:hint="default"/>
        <w:lang w:val="zh-CN" w:eastAsia="zh-CN" w:bidi="zh-CN"/>
      </w:rPr>
    </w:lvl>
    <w:lvl w:ilvl="7" w:tentative="0">
      <w:start w:val="0"/>
      <w:numFmt w:val="bullet"/>
      <w:lvlText w:val="•"/>
      <w:lvlJc w:val="left"/>
      <w:pPr>
        <w:ind w:left="2789" w:hanging="192"/>
      </w:pPr>
      <w:rPr>
        <w:rFonts w:hint="default"/>
        <w:lang w:val="zh-CN" w:eastAsia="zh-CN" w:bidi="zh-CN"/>
      </w:rPr>
    </w:lvl>
    <w:lvl w:ilvl="8" w:tentative="0">
      <w:start w:val="0"/>
      <w:numFmt w:val="bullet"/>
      <w:lvlText w:val="•"/>
      <w:lvlJc w:val="left"/>
      <w:pPr>
        <w:ind w:left="2996" w:hanging="192"/>
      </w:pPr>
      <w:rPr>
        <w:rFonts w:hint="default"/>
        <w:lang w:val="zh-CN" w:eastAsia="zh-CN" w:bidi="zh-CN"/>
      </w:rPr>
    </w:lvl>
  </w:abstractNum>
  <w:abstractNum w:abstractNumId="9">
    <w:nsid w:val="CF092B84"/>
    <w:multiLevelType w:val="multilevel"/>
    <w:tmpl w:val="CF092B84"/>
    <w:lvl w:ilvl="0" w:tentative="0">
      <w:start w:val="0"/>
      <w:numFmt w:val="bullet"/>
      <w:lvlText w:val="•"/>
      <w:lvlJc w:val="left"/>
      <w:pPr>
        <w:ind w:left="862" w:hanging="112"/>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922" w:hanging="112"/>
      </w:pPr>
      <w:rPr>
        <w:rFonts w:hint="default"/>
        <w:lang w:val="zh-CN" w:eastAsia="zh-CN" w:bidi="zh-CN"/>
      </w:rPr>
    </w:lvl>
    <w:lvl w:ilvl="2" w:tentative="0">
      <w:start w:val="0"/>
      <w:numFmt w:val="bullet"/>
      <w:lvlText w:val="•"/>
      <w:lvlJc w:val="left"/>
      <w:pPr>
        <w:ind w:left="2985" w:hanging="112"/>
      </w:pPr>
      <w:rPr>
        <w:rFonts w:hint="default"/>
        <w:lang w:val="zh-CN" w:eastAsia="zh-CN" w:bidi="zh-CN"/>
      </w:rPr>
    </w:lvl>
    <w:lvl w:ilvl="3" w:tentative="0">
      <w:start w:val="0"/>
      <w:numFmt w:val="bullet"/>
      <w:lvlText w:val="•"/>
      <w:lvlJc w:val="left"/>
      <w:pPr>
        <w:ind w:left="4047" w:hanging="112"/>
      </w:pPr>
      <w:rPr>
        <w:rFonts w:hint="default"/>
        <w:lang w:val="zh-CN" w:eastAsia="zh-CN" w:bidi="zh-CN"/>
      </w:rPr>
    </w:lvl>
    <w:lvl w:ilvl="4" w:tentative="0">
      <w:start w:val="0"/>
      <w:numFmt w:val="bullet"/>
      <w:lvlText w:val="•"/>
      <w:lvlJc w:val="left"/>
      <w:pPr>
        <w:ind w:left="5110" w:hanging="112"/>
      </w:pPr>
      <w:rPr>
        <w:rFonts w:hint="default"/>
        <w:lang w:val="zh-CN" w:eastAsia="zh-CN" w:bidi="zh-CN"/>
      </w:rPr>
    </w:lvl>
    <w:lvl w:ilvl="5" w:tentative="0">
      <w:start w:val="0"/>
      <w:numFmt w:val="bullet"/>
      <w:lvlText w:val="•"/>
      <w:lvlJc w:val="left"/>
      <w:pPr>
        <w:ind w:left="6172" w:hanging="112"/>
      </w:pPr>
      <w:rPr>
        <w:rFonts w:hint="default"/>
        <w:lang w:val="zh-CN" w:eastAsia="zh-CN" w:bidi="zh-CN"/>
      </w:rPr>
    </w:lvl>
    <w:lvl w:ilvl="6" w:tentative="0">
      <w:start w:val="0"/>
      <w:numFmt w:val="bullet"/>
      <w:lvlText w:val="•"/>
      <w:lvlJc w:val="left"/>
      <w:pPr>
        <w:ind w:left="7235" w:hanging="112"/>
      </w:pPr>
      <w:rPr>
        <w:rFonts w:hint="default"/>
        <w:lang w:val="zh-CN" w:eastAsia="zh-CN" w:bidi="zh-CN"/>
      </w:rPr>
    </w:lvl>
    <w:lvl w:ilvl="7" w:tentative="0">
      <w:start w:val="0"/>
      <w:numFmt w:val="bullet"/>
      <w:lvlText w:val="•"/>
      <w:lvlJc w:val="left"/>
      <w:pPr>
        <w:ind w:left="8297" w:hanging="112"/>
      </w:pPr>
      <w:rPr>
        <w:rFonts w:hint="default"/>
        <w:lang w:val="zh-CN" w:eastAsia="zh-CN" w:bidi="zh-CN"/>
      </w:rPr>
    </w:lvl>
    <w:lvl w:ilvl="8" w:tentative="0">
      <w:start w:val="0"/>
      <w:numFmt w:val="bullet"/>
      <w:lvlText w:val="•"/>
      <w:lvlJc w:val="left"/>
      <w:pPr>
        <w:ind w:left="9360" w:hanging="112"/>
      </w:pPr>
      <w:rPr>
        <w:rFonts w:hint="default"/>
        <w:lang w:val="zh-CN" w:eastAsia="zh-CN" w:bidi="zh-CN"/>
      </w:rPr>
    </w:lvl>
  </w:abstractNum>
  <w:abstractNum w:abstractNumId="10">
    <w:nsid w:val="D7F9FE59"/>
    <w:multiLevelType w:val="multilevel"/>
    <w:tmpl w:val="D7F9FE59"/>
    <w:lvl w:ilvl="0" w:tentative="0">
      <w:start w:val="6"/>
      <w:numFmt w:val="decimal"/>
      <w:lvlText w:val="%1"/>
      <w:lvlJc w:val="left"/>
      <w:pPr>
        <w:ind w:left="1000" w:hanging="336"/>
      </w:pPr>
      <w:rPr>
        <w:rFonts w:hint="default"/>
        <w:lang w:val="zh-CN" w:eastAsia="zh-CN" w:bidi="zh-CN"/>
      </w:rPr>
    </w:lvl>
    <w:lvl w:ilvl="1" w:tentative="0">
      <w:start w:val="1"/>
      <w:numFmt w:val="decimal"/>
      <w:lvlText w:val="%1.%2"/>
      <w:lvlJc w:val="left"/>
      <w:pPr>
        <w:ind w:left="1000" w:hanging="336"/>
      </w:pPr>
      <w:rPr>
        <w:rFonts w:hint="default" w:ascii="宋体" w:hAnsi="宋体" w:eastAsia="宋体" w:cs="宋体"/>
        <w:spacing w:val="0"/>
        <w:w w:val="68"/>
        <w:sz w:val="28"/>
        <w:szCs w:val="28"/>
        <w:lang w:val="zh-CN" w:eastAsia="zh-CN" w:bidi="zh-CN"/>
      </w:rPr>
    </w:lvl>
    <w:lvl w:ilvl="2" w:tentative="0">
      <w:start w:val="0"/>
      <w:numFmt w:val="bullet"/>
      <w:lvlText w:val="•"/>
      <w:lvlJc w:val="left"/>
      <w:pPr>
        <w:ind w:left="2751" w:hanging="336"/>
      </w:pPr>
      <w:rPr>
        <w:rFonts w:hint="default"/>
        <w:lang w:val="zh-CN" w:eastAsia="zh-CN" w:bidi="zh-CN"/>
      </w:rPr>
    </w:lvl>
    <w:lvl w:ilvl="3" w:tentative="0">
      <w:start w:val="0"/>
      <w:numFmt w:val="bullet"/>
      <w:lvlText w:val="•"/>
      <w:lvlJc w:val="left"/>
      <w:pPr>
        <w:ind w:left="3843" w:hanging="336"/>
      </w:pPr>
      <w:rPr>
        <w:rFonts w:hint="default"/>
        <w:lang w:val="zh-CN" w:eastAsia="zh-CN" w:bidi="zh-CN"/>
      </w:rPr>
    </w:lvl>
    <w:lvl w:ilvl="4" w:tentative="0">
      <w:start w:val="0"/>
      <w:numFmt w:val="bullet"/>
      <w:lvlText w:val="•"/>
      <w:lvlJc w:val="left"/>
      <w:pPr>
        <w:ind w:left="4935" w:hanging="336"/>
      </w:pPr>
      <w:rPr>
        <w:rFonts w:hint="default"/>
        <w:lang w:val="zh-CN" w:eastAsia="zh-CN" w:bidi="zh-CN"/>
      </w:rPr>
    </w:lvl>
    <w:lvl w:ilvl="5" w:tentative="0">
      <w:start w:val="0"/>
      <w:numFmt w:val="bullet"/>
      <w:lvlText w:val="•"/>
      <w:lvlJc w:val="left"/>
      <w:pPr>
        <w:ind w:left="6026" w:hanging="336"/>
      </w:pPr>
      <w:rPr>
        <w:rFonts w:hint="default"/>
        <w:lang w:val="zh-CN" w:eastAsia="zh-CN" w:bidi="zh-CN"/>
      </w:rPr>
    </w:lvl>
    <w:lvl w:ilvl="6" w:tentative="0">
      <w:start w:val="0"/>
      <w:numFmt w:val="bullet"/>
      <w:lvlText w:val="•"/>
      <w:lvlJc w:val="left"/>
      <w:pPr>
        <w:ind w:left="7118" w:hanging="336"/>
      </w:pPr>
      <w:rPr>
        <w:rFonts w:hint="default"/>
        <w:lang w:val="zh-CN" w:eastAsia="zh-CN" w:bidi="zh-CN"/>
      </w:rPr>
    </w:lvl>
    <w:lvl w:ilvl="7" w:tentative="0">
      <w:start w:val="0"/>
      <w:numFmt w:val="bullet"/>
      <w:lvlText w:val="•"/>
      <w:lvlJc w:val="left"/>
      <w:pPr>
        <w:ind w:left="8210" w:hanging="336"/>
      </w:pPr>
      <w:rPr>
        <w:rFonts w:hint="default"/>
        <w:lang w:val="zh-CN" w:eastAsia="zh-CN" w:bidi="zh-CN"/>
      </w:rPr>
    </w:lvl>
    <w:lvl w:ilvl="8" w:tentative="0">
      <w:start w:val="0"/>
      <w:numFmt w:val="bullet"/>
      <w:lvlText w:val="•"/>
      <w:lvlJc w:val="left"/>
      <w:pPr>
        <w:ind w:left="9302" w:hanging="336"/>
      </w:pPr>
      <w:rPr>
        <w:rFonts w:hint="default"/>
        <w:lang w:val="zh-CN" w:eastAsia="zh-CN" w:bidi="zh-CN"/>
      </w:rPr>
    </w:lvl>
  </w:abstractNum>
  <w:abstractNum w:abstractNumId="11">
    <w:nsid w:val="DCBA6B53"/>
    <w:multiLevelType w:val="multilevel"/>
    <w:tmpl w:val="DCBA6B53"/>
    <w:lvl w:ilvl="0" w:tentative="0">
      <w:start w:val="1"/>
      <w:numFmt w:val="decimal"/>
      <w:lvlText w:val="%1."/>
      <w:lvlJc w:val="left"/>
      <w:pPr>
        <w:ind w:left="1060" w:hanging="243"/>
      </w:pPr>
      <w:rPr>
        <w:rFonts w:hint="default"/>
        <w:b/>
        <w:bCs/>
        <w:w w:val="99"/>
        <w:lang w:val="zh-CN" w:eastAsia="zh-CN" w:bidi="zh-CN"/>
      </w:rPr>
    </w:lvl>
    <w:lvl w:ilvl="1" w:tentative="0">
      <w:start w:val="0"/>
      <w:numFmt w:val="bullet"/>
      <w:lvlText w:val="•"/>
      <w:lvlJc w:val="left"/>
      <w:pPr>
        <w:ind w:left="2102" w:hanging="243"/>
      </w:pPr>
      <w:rPr>
        <w:rFonts w:hint="default"/>
        <w:lang w:val="zh-CN" w:eastAsia="zh-CN" w:bidi="zh-CN"/>
      </w:rPr>
    </w:lvl>
    <w:lvl w:ilvl="2" w:tentative="0">
      <w:start w:val="0"/>
      <w:numFmt w:val="bullet"/>
      <w:lvlText w:val="•"/>
      <w:lvlJc w:val="left"/>
      <w:pPr>
        <w:ind w:left="3145" w:hanging="243"/>
      </w:pPr>
      <w:rPr>
        <w:rFonts w:hint="default"/>
        <w:lang w:val="zh-CN" w:eastAsia="zh-CN" w:bidi="zh-CN"/>
      </w:rPr>
    </w:lvl>
    <w:lvl w:ilvl="3" w:tentative="0">
      <w:start w:val="0"/>
      <w:numFmt w:val="bullet"/>
      <w:lvlText w:val="•"/>
      <w:lvlJc w:val="left"/>
      <w:pPr>
        <w:ind w:left="4187" w:hanging="243"/>
      </w:pPr>
      <w:rPr>
        <w:rFonts w:hint="default"/>
        <w:lang w:val="zh-CN" w:eastAsia="zh-CN" w:bidi="zh-CN"/>
      </w:rPr>
    </w:lvl>
    <w:lvl w:ilvl="4" w:tentative="0">
      <w:start w:val="0"/>
      <w:numFmt w:val="bullet"/>
      <w:lvlText w:val="•"/>
      <w:lvlJc w:val="left"/>
      <w:pPr>
        <w:ind w:left="5230" w:hanging="243"/>
      </w:pPr>
      <w:rPr>
        <w:rFonts w:hint="default"/>
        <w:lang w:val="zh-CN" w:eastAsia="zh-CN" w:bidi="zh-CN"/>
      </w:rPr>
    </w:lvl>
    <w:lvl w:ilvl="5" w:tentative="0">
      <w:start w:val="0"/>
      <w:numFmt w:val="bullet"/>
      <w:lvlText w:val="•"/>
      <w:lvlJc w:val="left"/>
      <w:pPr>
        <w:ind w:left="6272" w:hanging="243"/>
      </w:pPr>
      <w:rPr>
        <w:rFonts w:hint="default"/>
        <w:lang w:val="zh-CN" w:eastAsia="zh-CN" w:bidi="zh-CN"/>
      </w:rPr>
    </w:lvl>
    <w:lvl w:ilvl="6" w:tentative="0">
      <w:start w:val="0"/>
      <w:numFmt w:val="bullet"/>
      <w:lvlText w:val="•"/>
      <w:lvlJc w:val="left"/>
      <w:pPr>
        <w:ind w:left="7315" w:hanging="243"/>
      </w:pPr>
      <w:rPr>
        <w:rFonts w:hint="default"/>
        <w:lang w:val="zh-CN" w:eastAsia="zh-CN" w:bidi="zh-CN"/>
      </w:rPr>
    </w:lvl>
    <w:lvl w:ilvl="7" w:tentative="0">
      <w:start w:val="0"/>
      <w:numFmt w:val="bullet"/>
      <w:lvlText w:val="•"/>
      <w:lvlJc w:val="left"/>
      <w:pPr>
        <w:ind w:left="8357" w:hanging="243"/>
      </w:pPr>
      <w:rPr>
        <w:rFonts w:hint="default"/>
        <w:lang w:val="zh-CN" w:eastAsia="zh-CN" w:bidi="zh-CN"/>
      </w:rPr>
    </w:lvl>
    <w:lvl w:ilvl="8" w:tentative="0">
      <w:start w:val="0"/>
      <w:numFmt w:val="bullet"/>
      <w:lvlText w:val="•"/>
      <w:lvlJc w:val="left"/>
      <w:pPr>
        <w:ind w:left="9400" w:hanging="243"/>
      </w:pPr>
      <w:rPr>
        <w:rFonts w:hint="default"/>
        <w:lang w:val="zh-CN" w:eastAsia="zh-CN" w:bidi="zh-CN"/>
      </w:rPr>
    </w:lvl>
  </w:abstractNum>
  <w:abstractNum w:abstractNumId="12">
    <w:nsid w:val="F4B5D9F5"/>
    <w:multiLevelType w:val="multilevel"/>
    <w:tmpl w:val="F4B5D9F5"/>
    <w:lvl w:ilvl="0" w:tentative="0">
      <w:start w:val="5"/>
      <w:numFmt w:val="decimal"/>
      <w:lvlText w:val="%1."/>
      <w:lvlJc w:val="left"/>
      <w:pPr>
        <w:ind w:left="1254" w:hanging="241"/>
      </w:pPr>
      <w:rPr>
        <w:rFonts w:hint="default"/>
        <w:b/>
        <w:bCs/>
        <w:spacing w:val="-59"/>
        <w:w w:val="99"/>
        <w:lang w:val="zh-CN" w:eastAsia="zh-CN" w:bidi="zh-CN"/>
      </w:rPr>
    </w:lvl>
    <w:lvl w:ilvl="1" w:tentative="0">
      <w:start w:val="0"/>
      <w:numFmt w:val="bullet"/>
      <w:lvlText w:val="•"/>
      <w:lvlJc w:val="left"/>
      <w:pPr>
        <w:ind w:left="2282" w:hanging="241"/>
      </w:pPr>
      <w:rPr>
        <w:rFonts w:hint="default"/>
        <w:lang w:val="zh-CN" w:eastAsia="zh-CN" w:bidi="zh-CN"/>
      </w:rPr>
    </w:lvl>
    <w:lvl w:ilvl="2" w:tentative="0">
      <w:start w:val="0"/>
      <w:numFmt w:val="bullet"/>
      <w:lvlText w:val="•"/>
      <w:lvlJc w:val="left"/>
      <w:pPr>
        <w:ind w:left="3305" w:hanging="241"/>
      </w:pPr>
      <w:rPr>
        <w:rFonts w:hint="default"/>
        <w:lang w:val="zh-CN" w:eastAsia="zh-CN" w:bidi="zh-CN"/>
      </w:rPr>
    </w:lvl>
    <w:lvl w:ilvl="3" w:tentative="0">
      <w:start w:val="0"/>
      <w:numFmt w:val="bullet"/>
      <w:lvlText w:val="•"/>
      <w:lvlJc w:val="left"/>
      <w:pPr>
        <w:ind w:left="4327" w:hanging="241"/>
      </w:pPr>
      <w:rPr>
        <w:rFonts w:hint="default"/>
        <w:lang w:val="zh-CN" w:eastAsia="zh-CN" w:bidi="zh-CN"/>
      </w:rPr>
    </w:lvl>
    <w:lvl w:ilvl="4" w:tentative="0">
      <w:start w:val="0"/>
      <w:numFmt w:val="bullet"/>
      <w:lvlText w:val="•"/>
      <w:lvlJc w:val="left"/>
      <w:pPr>
        <w:ind w:left="5350" w:hanging="241"/>
      </w:pPr>
      <w:rPr>
        <w:rFonts w:hint="default"/>
        <w:lang w:val="zh-CN" w:eastAsia="zh-CN" w:bidi="zh-CN"/>
      </w:rPr>
    </w:lvl>
    <w:lvl w:ilvl="5" w:tentative="0">
      <w:start w:val="0"/>
      <w:numFmt w:val="bullet"/>
      <w:lvlText w:val="•"/>
      <w:lvlJc w:val="left"/>
      <w:pPr>
        <w:ind w:left="6372" w:hanging="241"/>
      </w:pPr>
      <w:rPr>
        <w:rFonts w:hint="default"/>
        <w:lang w:val="zh-CN" w:eastAsia="zh-CN" w:bidi="zh-CN"/>
      </w:rPr>
    </w:lvl>
    <w:lvl w:ilvl="6" w:tentative="0">
      <w:start w:val="0"/>
      <w:numFmt w:val="bullet"/>
      <w:lvlText w:val="•"/>
      <w:lvlJc w:val="left"/>
      <w:pPr>
        <w:ind w:left="7395" w:hanging="241"/>
      </w:pPr>
      <w:rPr>
        <w:rFonts w:hint="default"/>
        <w:lang w:val="zh-CN" w:eastAsia="zh-CN" w:bidi="zh-CN"/>
      </w:rPr>
    </w:lvl>
    <w:lvl w:ilvl="7" w:tentative="0">
      <w:start w:val="0"/>
      <w:numFmt w:val="bullet"/>
      <w:lvlText w:val="•"/>
      <w:lvlJc w:val="left"/>
      <w:pPr>
        <w:ind w:left="8417" w:hanging="241"/>
      </w:pPr>
      <w:rPr>
        <w:rFonts w:hint="default"/>
        <w:lang w:val="zh-CN" w:eastAsia="zh-CN" w:bidi="zh-CN"/>
      </w:rPr>
    </w:lvl>
    <w:lvl w:ilvl="8" w:tentative="0">
      <w:start w:val="0"/>
      <w:numFmt w:val="bullet"/>
      <w:lvlText w:val="•"/>
      <w:lvlJc w:val="left"/>
      <w:pPr>
        <w:ind w:left="9440" w:hanging="241"/>
      </w:pPr>
      <w:rPr>
        <w:rFonts w:hint="default"/>
        <w:lang w:val="zh-CN" w:eastAsia="zh-CN" w:bidi="zh-CN"/>
      </w:rPr>
    </w:lvl>
  </w:abstractNum>
  <w:abstractNum w:abstractNumId="13">
    <w:nsid w:val="0053208E"/>
    <w:multiLevelType w:val="multilevel"/>
    <w:tmpl w:val="0053208E"/>
    <w:lvl w:ilvl="0" w:tentative="0">
      <w:start w:val="1"/>
      <w:numFmt w:val="decimal"/>
      <w:lvlText w:val="%1"/>
      <w:lvlJc w:val="left"/>
      <w:pPr>
        <w:ind w:left="914" w:hanging="344"/>
      </w:pPr>
      <w:rPr>
        <w:rFonts w:hint="default"/>
        <w:lang w:val="zh-CN" w:eastAsia="zh-CN" w:bidi="zh-CN"/>
      </w:rPr>
    </w:lvl>
    <w:lvl w:ilvl="1" w:tentative="0">
      <w:start w:val="1"/>
      <w:numFmt w:val="decimal"/>
      <w:lvlText w:val="%1.%2"/>
      <w:lvlJc w:val="left"/>
      <w:pPr>
        <w:ind w:left="914" w:hanging="344"/>
      </w:pPr>
      <w:rPr>
        <w:rFonts w:hint="default" w:ascii="宋体" w:hAnsi="宋体" w:eastAsia="宋体" w:cs="宋体"/>
        <w:w w:val="68"/>
        <w:sz w:val="28"/>
        <w:szCs w:val="28"/>
        <w:lang w:val="zh-CN" w:eastAsia="zh-CN" w:bidi="zh-CN"/>
      </w:rPr>
    </w:lvl>
    <w:lvl w:ilvl="2" w:tentative="0">
      <w:start w:val="0"/>
      <w:numFmt w:val="bullet"/>
      <w:lvlText w:val="•"/>
      <w:lvlJc w:val="left"/>
      <w:pPr>
        <w:ind w:left="3033" w:hanging="344"/>
      </w:pPr>
      <w:rPr>
        <w:rFonts w:hint="default"/>
        <w:lang w:val="zh-CN" w:eastAsia="zh-CN" w:bidi="zh-CN"/>
      </w:rPr>
    </w:lvl>
    <w:lvl w:ilvl="3" w:tentative="0">
      <w:start w:val="0"/>
      <w:numFmt w:val="bullet"/>
      <w:lvlText w:val="•"/>
      <w:lvlJc w:val="left"/>
      <w:pPr>
        <w:ind w:left="4089" w:hanging="344"/>
      </w:pPr>
      <w:rPr>
        <w:rFonts w:hint="default"/>
        <w:lang w:val="zh-CN" w:eastAsia="zh-CN" w:bidi="zh-CN"/>
      </w:rPr>
    </w:lvl>
    <w:lvl w:ilvl="4" w:tentative="0">
      <w:start w:val="0"/>
      <w:numFmt w:val="bullet"/>
      <w:lvlText w:val="•"/>
      <w:lvlJc w:val="left"/>
      <w:pPr>
        <w:ind w:left="5146" w:hanging="344"/>
      </w:pPr>
      <w:rPr>
        <w:rFonts w:hint="default"/>
        <w:lang w:val="zh-CN" w:eastAsia="zh-CN" w:bidi="zh-CN"/>
      </w:rPr>
    </w:lvl>
    <w:lvl w:ilvl="5" w:tentative="0">
      <w:start w:val="0"/>
      <w:numFmt w:val="bullet"/>
      <w:lvlText w:val="•"/>
      <w:lvlJc w:val="left"/>
      <w:pPr>
        <w:ind w:left="6202" w:hanging="344"/>
      </w:pPr>
      <w:rPr>
        <w:rFonts w:hint="default"/>
        <w:lang w:val="zh-CN" w:eastAsia="zh-CN" w:bidi="zh-CN"/>
      </w:rPr>
    </w:lvl>
    <w:lvl w:ilvl="6" w:tentative="0">
      <w:start w:val="0"/>
      <w:numFmt w:val="bullet"/>
      <w:lvlText w:val="•"/>
      <w:lvlJc w:val="left"/>
      <w:pPr>
        <w:ind w:left="7259" w:hanging="344"/>
      </w:pPr>
      <w:rPr>
        <w:rFonts w:hint="default"/>
        <w:lang w:val="zh-CN" w:eastAsia="zh-CN" w:bidi="zh-CN"/>
      </w:rPr>
    </w:lvl>
    <w:lvl w:ilvl="7" w:tentative="0">
      <w:start w:val="0"/>
      <w:numFmt w:val="bullet"/>
      <w:lvlText w:val="•"/>
      <w:lvlJc w:val="left"/>
      <w:pPr>
        <w:ind w:left="8315" w:hanging="344"/>
      </w:pPr>
      <w:rPr>
        <w:rFonts w:hint="default"/>
        <w:lang w:val="zh-CN" w:eastAsia="zh-CN" w:bidi="zh-CN"/>
      </w:rPr>
    </w:lvl>
    <w:lvl w:ilvl="8" w:tentative="0">
      <w:start w:val="0"/>
      <w:numFmt w:val="bullet"/>
      <w:lvlText w:val="•"/>
      <w:lvlJc w:val="left"/>
      <w:pPr>
        <w:ind w:left="9372" w:hanging="344"/>
      </w:pPr>
      <w:rPr>
        <w:rFonts w:hint="default"/>
        <w:lang w:val="zh-CN" w:eastAsia="zh-CN" w:bidi="zh-CN"/>
      </w:rPr>
    </w:lvl>
  </w:abstractNum>
  <w:abstractNum w:abstractNumId="14">
    <w:nsid w:val="03D62ECE"/>
    <w:multiLevelType w:val="multilevel"/>
    <w:tmpl w:val="03D62ECE"/>
    <w:lvl w:ilvl="0" w:tentative="0">
      <w:start w:val="1"/>
      <w:numFmt w:val="decimal"/>
      <w:lvlText w:val="%1."/>
      <w:lvlJc w:val="left"/>
      <w:pPr>
        <w:ind w:left="1125" w:hanging="300"/>
      </w:pPr>
      <w:rPr>
        <w:rFonts w:hint="default" w:ascii="宋体" w:hAnsi="宋体" w:eastAsia="宋体" w:cs="宋体"/>
        <w:spacing w:val="-2"/>
        <w:w w:val="99"/>
        <w:sz w:val="20"/>
        <w:szCs w:val="20"/>
        <w:lang w:val="zh-CN" w:eastAsia="zh-CN" w:bidi="zh-CN"/>
      </w:rPr>
    </w:lvl>
    <w:lvl w:ilvl="1" w:tentative="0">
      <w:start w:val="0"/>
      <w:numFmt w:val="bullet"/>
      <w:lvlText w:val="•"/>
      <w:lvlJc w:val="left"/>
      <w:pPr>
        <w:ind w:left="2156" w:hanging="300"/>
      </w:pPr>
      <w:rPr>
        <w:rFonts w:hint="default"/>
        <w:lang w:val="zh-CN" w:eastAsia="zh-CN" w:bidi="zh-CN"/>
      </w:rPr>
    </w:lvl>
    <w:lvl w:ilvl="2" w:tentative="0">
      <w:start w:val="0"/>
      <w:numFmt w:val="bullet"/>
      <w:lvlText w:val="•"/>
      <w:lvlJc w:val="left"/>
      <w:pPr>
        <w:ind w:left="3193" w:hanging="300"/>
      </w:pPr>
      <w:rPr>
        <w:rFonts w:hint="default"/>
        <w:lang w:val="zh-CN" w:eastAsia="zh-CN" w:bidi="zh-CN"/>
      </w:rPr>
    </w:lvl>
    <w:lvl w:ilvl="3" w:tentative="0">
      <w:start w:val="0"/>
      <w:numFmt w:val="bullet"/>
      <w:lvlText w:val="•"/>
      <w:lvlJc w:val="left"/>
      <w:pPr>
        <w:ind w:left="4229" w:hanging="300"/>
      </w:pPr>
      <w:rPr>
        <w:rFonts w:hint="default"/>
        <w:lang w:val="zh-CN" w:eastAsia="zh-CN" w:bidi="zh-CN"/>
      </w:rPr>
    </w:lvl>
    <w:lvl w:ilvl="4" w:tentative="0">
      <w:start w:val="0"/>
      <w:numFmt w:val="bullet"/>
      <w:lvlText w:val="•"/>
      <w:lvlJc w:val="left"/>
      <w:pPr>
        <w:ind w:left="5266" w:hanging="300"/>
      </w:pPr>
      <w:rPr>
        <w:rFonts w:hint="default"/>
        <w:lang w:val="zh-CN" w:eastAsia="zh-CN" w:bidi="zh-CN"/>
      </w:rPr>
    </w:lvl>
    <w:lvl w:ilvl="5" w:tentative="0">
      <w:start w:val="0"/>
      <w:numFmt w:val="bullet"/>
      <w:lvlText w:val="•"/>
      <w:lvlJc w:val="left"/>
      <w:pPr>
        <w:ind w:left="6302" w:hanging="300"/>
      </w:pPr>
      <w:rPr>
        <w:rFonts w:hint="default"/>
        <w:lang w:val="zh-CN" w:eastAsia="zh-CN" w:bidi="zh-CN"/>
      </w:rPr>
    </w:lvl>
    <w:lvl w:ilvl="6" w:tentative="0">
      <w:start w:val="0"/>
      <w:numFmt w:val="bullet"/>
      <w:lvlText w:val="•"/>
      <w:lvlJc w:val="left"/>
      <w:pPr>
        <w:ind w:left="7339" w:hanging="300"/>
      </w:pPr>
      <w:rPr>
        <w:rFonts w:hint="default"/>
        <w:lang w:val="zh-CN" w:eastAsia="zh-CN" w:bidi="zh-CN"/>
      </w:rPr>
    </w:lvl>
    <w:lvl w:ilvl="7" w:tentative="0">
      <w:start w:val="0"/>
      <w:numFmt w:val="bullet"/>
      <w:lvlText w:val="•"/>
      <w:lvlJc w:val="left"/>
      <w:pPr>
        <w:ind w:left="8375" w:hanging="300"/>
      </w:pPr>
      <w:rPr>
        <w:rFonts w:hint="default"/>
        <w:lang w:val="zh-CN" w:eastAsia="zh-CN" w:bidi="zh-CN"/>
      </w:rPr>
    </w:lvl>
    <w:lvl w:ilvl="8" w:tentative="0">
      <w:start w:val="0"/>
      <w:numFmt w:val="bullet"/>
      <w:lvlText w:val="•"/>
      <w:lvlJc w:val="left"/>
      <w:pPr>
        <w:ind w:left="9412" w:hanging="300"/>
      </w:pPr>
      <w:rPr>
        <w:rFonts w:hint="default"/>
        <w:lang w:val="zh-CN" w:eastAsia="zh-CN" w:bidi="zh-CN"/>
      </w:rPr>
    </w:lvl>
  </w:abstractNum>
  <w:abstractNum w:abstractNumId="15">
    <w:nsid w:val="0E640482"/>
    <w:multiLevelType w:val="multilevel"/>
    <w:tmpl w:val="0E640482"/>
    <w:lvl w:ilvl="0" w:tentative="0">
      <w:start w:val="9"/>
      <w:numFmt w:val="decimal"/>
      <w:lvlText w:val="%1"/>
      <w:lvlJc w:val="left"/>
      <w:pPr>
        <w:ind w:left="1246" w:hanging="336"/>
      </w:pPr>
      <w:rPr>
        <w:rFonts w:hint="default"/>
        <w:lang w:val="zh-CN" w:eastAsia="zh-CN" w:bidi="zh-CN"/>
      </w:rPr>
    </w:lvl>
    <w:lvl w:ilvl="1" w:tentative="0">
      <w:start w:val="1"/>
      <w:numFmt w:val="decimal"/>
      <w:lvlText w:val="%1.%2"/>
      <w:lvlJc w:val="left"/>
      <w:pPr>
        <w:ind w:left="1246" w:hanging="336"/>
      </w:pPr>
      <w:rPr>
        <w:rFonts w:hint="default" w:ascii="宋体" w:hAnsi="宋体" w:eastAsia="宋体" w:cs="宋体"/>
        <w:spacing w:val="0"/>
        <w:w w:val="68"/>
        <w:sz w:val="28"/>
        <w:szCs w:val="28"/>
        <w:lang w:val="zh-CN" w:eastAsia="zh-CN" w:bidi="zh-CN"/>
      </w:rPr>
    </w:lvl>
    <w:lvl w:ilvl="2" w:tentative="0">
      <w:start w:val="1"/>
      <w:numFmt w:val="decimal"/>
      <w:lvlText w:val="%3."/>
      <w:lvlJc w:val="left"/>
      <w:pPr>
        <w:ind w:left="1353" w:hanging="222"/>
      </w:pPr>
      <w:rPr>
        <w:rFonts w:hint="default" w:ascii="宋体" w:hAnsi="宋体" w:eastAsia="宋体" w:cs="宋体"/>
        <w:b/>
        <w:bCs/>
        <w:spacing w:val="-3"/>
        <w:w w:val="99"/>
        <w:sz w:val="20"/>
        <w:szCs w:val="20"/>
        <w:lang w:val="zh-CN" w:eastAsia="zh-CN" w:bidi="zh-CN"/>
      </w:rPr>
    </w:lvl>
    <w:lvl w:ilvl="3" w:tentative="0">
      <w:start w:val="0"/>
      <w:numFmt w:val="bullet"/>
      <w:lvlText w:val="•"/>
      <w:lvlJc w:val="left"/>
      <w:pPr>
        <w:ind w:left="3610" w:hanging="222"/>
      </w:pPr>
      <w:rPr>
        <w:rFonts w:hint="default"/>
        <w:lang w:val="zh-CN" w:eastAsia="zh-CN" w:bidi="zh-CN"/>
      </w:rPr>
    </w:lvl>
    <w:lvl w:ilvl="4" w:tentative="0">
      <w:start w:val="0"/>
      <w:numFmt w:val="bullet"/>
      <w:lvlText w:val="•"/>
      <w:lvlJc w:val="left"/>
      <w:pPr>
        <w:ind w:left="4735" w:hanging="222"/>
      </w:pPr>
      <w:rPr>
        <w:rFonts w:hint="default"/>
        <w:lang w:val="zh-CN" w:eastAsia="zh-CN" w:bidi="zh-CN"/>
      </w:rPr>
    </w:lvl>
    <w:lvl w:ilvl="5" w:tentative="0">
      <w:start w:val="0"/>
      <w:numFmt w:val="bullet"/>
      <w:lvlText w:val="•"/>
      <w:lvlJc w:val="left"/>
      <w:pPr>
        <w:ind w:left="5860" w:hanging="222"/>
      </w:pPr>
      <w:rPr>
        <w:rFonts w:hint="default"/>
        <w:lang w:val="zh-CN" w:eastAsia="zh-CN" w:bidi="zh-CN"/>
      </w:rPr>
    </w:lvl>
    <w:lvl w:ilvl="6" w:tentative="0">
      <w:start w:val="0"/>
      <w:numFmt w:val="bullet"/>
      <w:lvlText w:val="•"/>
      <w:lvlJc w:val="left"/>
      <w:pPr>
        <w:ind w:left="6985" w:hanging="222"/>
      </w:pPr>
      <w:rPr>
        <w:rFonts w:hint="default"/>
        <w:lang w:val="zh-CN" w:eastAsia="zh-CN" w:bidi="zh-CN"/>
      </w:rPr>
    </w:lvl>
    <w:lvl w:ilvl="7" w:tentative="0">
      <w:start w:val="0"/>
      <w:numFmt w:val="bullet"/>
      <w:lvlText w:val="•"/>
      <w:lvlJc w:val="left"/>
      <w:pPr>
        <w:ind w:left="8110" w:hanging="222"/>
      </w:pPr>
      <w:rPr>
        <w:rFonts w:hint="default"/>
        <w:lang w:val="zh-CN" w:eastAsia="zh-CN" w:bidi="zh-CN"/>
      </w:rPr>
    </w:lvl>
    <w:lvl w:ilvl="8" w:tentative="0">
      <w:start w:val="0"/>
      <w:numFmt w:val="bullet"/>
      <w:lvlText w:val="•"/>
      <w:lvlJc w:val="left"/>
      <w:pPr>
        <w:ind w:left="9235" w:hanging="222"/>
      </w:pPr>
      <w:rPr>
        <w:rFonts w:hint="default"/>
        <w:lang w:val="zh-CN" w:eastAsia="zh-CN" w:bidi="zh-CN"/>
      </w:rPr>
    </w:lvl>
  </w:abstractNum>
  <w:abstractNum w:abstractNumId="16">
    <w:nsid w:val="2470EC97"/>
    <w:multiLevelType w:val="multilevel"/>
    <w:tmpl w:val="2470EC97"/>
    <w:lvl w:ilvl="0" w:tentative="0">
      <w:start w:val="12"/>
      <w:numFmt w:val="decimal"/>
      <w:lvlText w:val="%1."/>
      <w:lvlJc w:val="left"/>
      <w:pPr>
        <w:ind w:left="1210" w:hanging="363"/>
      </w:pPr>
      <w:rPr>
        <w:rFonts w:hint="default" w:ascii="宋体" w:hAnsi="宋体" w:eastAsia="宋体" w:cs="宋体"/>
        <w:b/>
        <w:bCs/>
        <w:w w:val="99"/>
        <w:sz w:val="22"/>
        <w:szCs w:val="22"/>
        <w:lang w:val="zh-CN" w:eastAsia="zh-CN" w:bidi="zh-CN"/>
      </w:rPr>
    </w:lvl>
    <w:lvl w:ilvl="1" w:tentative="0">
      <w:start w:val="0"/>
      <w:numFmt w:val="bullet"/>
      <w:lvlText w:val="•"/>
      <w:lvlJc w:val="left"/>
      <w:pPr>
        <w:ind w:left="2246" w:hanging="363"/>
      </w:pPr>
      <w:rPr>
        <w:rFonts w:hint="default"/>
        <w:lang w:val="zh-CN" w:eastAsia="zh-CN" w:bidi="zh-CN"/>
      </w:rPr>
    </w:lvl>
    <w:lvl w:ilvl="2" w:tentative="0">
      <w:start w:val="0"/>
      <w:numFmt w:val="bullet"/>
      <w:lvlText w:val="•"/>
      <w:lvlJc w:val="left"/>
      <w:pPr>
        <w:ind w:left="3273" w:hanging="363"/>
      </w:pPr>
      <w:rPr>
        <w:rFonts w:hint="default"/>
        <w:lang w:val="zh-CN" w:eastAsia="zh-CN" w:bidi="zh-CN"/>
      </w:rPr>
    </w:lvl>
    <w:lvl w:ilvl="3" w:tentative="0">
      <w:start w:val="0"/>
      <w:numFmt w:val="bullet"/>
      <w:lvlText w:val="•"/>
      <w:lvlJc w:val="left"/>
      <w:pPr>
        <w:ind w:left="4299" w:hanging="363"/>
      </w:pPr>
      <w:rPr>
        <w:rFonts w:hint="default"/>
        <w:lang w:val="zh-CN" w:eastAsia="zh-CN" w:bidi="zh-CN"/>
      </w:rPr>
    </w:lvl>
    <w:lvl w:ilvl="4" w:tentative="0">
      <w:start w:val="0"/>
      <w:numFmt w:val="bullet"/>
      <w:lvlText w:val="•"/>
      <w:lvlJc w:val="left"/>
      <w:pPr>
        <w:ind w:left="5326" w:hanging="363"/>
      </w:pPr>
      <w:rPr>
        <w:rFonts w:hint="default"/>
        <w:lang w:val="zh-CN" w:eastAsia="zh-CN" w:bidi="zh-CN"/>
      </w:rPr>
    </w:lvl>
    <w:lvl w:ilvl="5" w:tentative="0">
      <w:start w:val="0"/>
      <w:numFmt w:val="bullet"/>
      <w:lvlText w:val="•"/>
      <w:lvlJc w:val="left"/>
      <w:pPr>
        <w:ind w:left="6352" w:hanging="363"/>
      </w:pPr>
      <w:rPr>
        <w:rFonts w:hint="default"/>
        <w:lang w:val="zh-CN" w:eastAsia="zh-CN" w:bidi="zh-CN"/>
      </w:rPr>
    </w:lvl>
    <w:lvl w:ilvl="6" w:tentative="0">
      <w:start w:val="0"/>
      <w:numFmt w:val="bullet"/>
      <w:lvlText w:val="•"/>
      <w:lvlJc w:val="left"/>
      <w:pPr>
        <w:ind w:left="7379" w:hanging="363"/>
      </w:pPr>
      <w:rPr>
        <w:rFonts w:hint="default"/>
        <w:lang w:val="zh-CN" w:eastAsia="zh-CN" w:bidi="zh-CN"/>
      </w:rPr>
    </w:lvl>
    <w:lvl w:ilvl="7" w:tentative="0">
      <w:start w:val="0"/>
      <w:numFmt w:val="bullet"/>
      <w:lvlText w:val="•"/>
      <w:lvlJc w:val="left"/>
      <w:pPr>
        <w:ind w:left="8405" w:hanging="363"/>
      </w:pPr>
      <w:rPr>
        <w:rFonts w:hint="default"/>
        <w:lang w:val="zh-CN" w:eastAsia="zh-CN" w:bidi="zh-CN"/>
      </w:rPr>
    </w:lvl>
    <w:lvl w:ilvl="8" w:tentative="0">
      <w:start w:val="0"/>
      <w:numFmt w:val="bullet"/>
      <w:lvlText w:val="•"/>
      <w:lvlJc w:val="left"/>
      <w:pPr>
        <w:ind w:left="9432" w:hanging="363"/>
      </w:pPr>
      <w:rPr>
        <w:rFonts w:hint="default"/>
        <w:lang w:val="zh-CN" w:eastAsia="zh-CN" w:bidi="zh-CN"/>
      </w:rPr>
    </w:lvl>
  </w:abstractNum>
  <w:abstractNum w:abstractNumId="17">
    <w:nsid w:val="25B654F3"/>
    <w:multiLevelType w:val="multilevel"/>
    <w:tmpl w:val="25B654F3"/>
    <w:lvl w:ilvl="0" w:tentative="0">
      <w:start w:val="3"/>
      <w:numFmt w:val="decimal"/>
      <w:lvlText w:val="%1"/>
      <w:lvlJc w:val="left"/>
      <w:pPr>
        <w:ind w:left="1440" w:hanging="334"/>
      </w:pPr>
      <w:rPr>
        <w:rFonts w:hint="default"/>
        <w:lang w:val="zh-CN" w:eastAsia="zh-CN" w:bidi="zh-CN"/>
      </w:rPr>
    </w:lvl>
    <w:lvl w:ilvl="1" w:tentative="0">
      <w:start w:val="1"/>
      <w:numFmt w:val="decimal"/>
      <w:lvlText w:val="%1.%2"/>
      <w:lvlJc w:val="left"/>
      <w:pPr>
        <w:ind w:left="1440" w:hanging="334"/>
      </w:pPr>
      <w:rPr>
        <w:rFonts w:hint="default" w:ascii="宋体" w:hAnsi="宋体" w:eastAsia="宋体" w:cs="宋体"/>
        <w:w w:val="68"/>
        <w:sz w:val="28"/>
        <w:szCs w:val="28"/>
        <w:lang w:val="zh-CN" w:eastAsia="zh-CN" w:bidi="zh-CN"/>
      </w:rPr>
    </w:lvl>
    <w:lvl w:ilvl="2" w:tentative="0">
      <w:start w:val="0"/>
      <w:numFmt w:val="bullet"/>
      <w:lvlText w:val="•"/>
      <w:lvlJc w:val="left"/>
      <w:pPr>
        <w:ind w:left="3449" w:hanging="334"/>
      </w:pPr>
      <w:rPr>
        <w:rFonts w:hint="default"/>
        <w:lang w:val="zh-CN" w:eastAsia="zh-CN" w:bidi="zh-CN"/>
      </w:rPr>
    </w:lvl>
    <w:lvl w:ilvl="3" w:tentative="0">
      <w:start w:val="0"/>
      <w:numFmt w:val="bullet"/>
      <w:lvlText w:val="•"/>
      <w:lvlJc w:val="left"/>
      <w:pPr>
        <w:ind w:left="4453" w:hanging="334"/>
      </w:pPr>
      <w:rPr>
        <w:rFonts w:hint="default"/>
        <w:lang w:val="zh-CN" w:eastAsia="zh-CN" w:bidi="zh-CN"/>
      </w:rPr>
    </w:lvl>
    <w:lvl w:ilvl="4" w:tentative="0">
      <w:start w:val="0"/>
      <w:numFmt w:val="bullet"/>
      <w:lvlText w:val="•"/>
      <w:lvlJc w:val="left"/>
      <w:pPr>
        <w:ind w:left="5458" w:hanging="334"/>
      </w:pPr>
      <w:rPr>
        <w:rFonts w:hint="default"/>
        <w:lang w:val="zh-CN" w:eastAsia="zh-CN" w:bidi="zh-CN"/>
      </w:rPr>
    </w:lvl>
    <w:lvl w:ilvl="5" w:tentative="0">
      <w:start w:val="0"/>
      <w:numFmt w:val="bullet"/>
      <w:lvlText w:val="•"/>
      <w:lvlJc w:val="left"/>
      <w:pPr>
        <w:ind w:left="6462" w:hanging="334"/>
      </w:pPr>
      <w:rPr>
        <w:rFonts w:hint="default"/>
        <w:lang w:val="zh-CN" w:eastAsia="zh-CN" w:bidi="zh-CN"/>
      </w:rPr>
    </w:lvl>
    <w:lvl w:ilvl="6" w:tentative="0">
      <w:start w:val="0"/>
      <w:numFmt w:val="bullet"/>
      <w:lvlText w:val="•"/>
      <w:lvlJc w:val="left"/>
      <w:pPr>
        <w:ind w:left="7467" w:hanging="334"/>
      </w:pPr>
      <w:rPr>
        <w:rFonts w:hint="default"/>
        <w:lang w:val="zh-CN" w:eastAsia="zh-CN" w:bidi="zh-CN"/>
      </w:rPr>
    </w:lvl>
    <w:lvl w:ilvl="7" w:tentative="0">
      <w:start w:val="0"/>
      <w:numFmt w:val="bullet"/>
      <w:lvlText w:val="•"/>
      <w:lvlJc w:val="left"/>
      <w:pPr>
        <w:ind w:left="8471" w:hanging="334"/>
      </w:pPr>
      <w:rPr>
        <w:rFonts w:hint="default"/>
        <w:lang w:val="zh-CN" w:eastAsia="zh-CN" w:bidi="zh-CN"/>
      </w:rPr>
    </w:lvl>
    <w:lvl w:ilvl="8" w:tentative="0">
      <w:start w:val="0"/>
      <w:numFmt w:val="bullet"/>
      <w:lvlText w:val="•"/>
      <w:lvlJc w:val="left"/>
      <w:pPr>
        <w:ind w:left="9476" w:hanging="334"/>
      </w:pPr>
      <w:rPr>
        <w:rFonts w:hint="default"/>
        <w:lang w:val="zh-CN" w:eastAsia="zh-CN" w:bidi="zh-CN"/>
      </w:rPr>
    </w:lvl>
  </w:abstractNum>
  <w:abstractNum w:abstractNumId="18">
    <w:nsid w:val="2A8F537B"/>
    <w:multiLevelType w:val="multilevel"/>
    <w:tmpl w:val="2A8F537B"/>
    <w:lvl w:ilvl="0" w:tentative="0">
      <w:start w:val="0"/>
      <w:numFmt w:val="bullet"/>
      <w:lvlText w:val="•"/>
      <w:lvlJc w:val="left"/>
      <w:pPr>
        <w:ind w:left="1002" w:hanging="200"/>
      </w:pPr>
      <w:rPr>
        <w:rFonts w:hint="default" w:ascii="宋体" w:hAnsi="宋体" w:eastAsia="宋体" w:cs="宋体"/>
        <w:b/>
        <w:bCs/>
        <w:w w:val="98"/>
        <w:sz w:val="20"/>
        <w:szCs w:val="20"/>
        <w:lang w:val="zh-CN" w:eastAsia="zh-CN" w:bidi="zh-CN"/>
      </w:rPr>
    </w:lvl>
    <w:lvl w:ilvl="1" w:tentative="0">
      <w:start w:val="0"/>
      <w:numFmt w:val="bullet"/>
      <w:lvlText w:val="•"/>
      <w:lvlJc w:val="left"/>
      <w:pPr>
        <w:ind w:left="2048" w:hanging="200"/>
      </w:pPr>
      <w:rPr>
        <w:rFonts w:hint="default"/>
        <w:lang w:val="zh-CN" w:eastAsia="zh-CN" w:bidi="zh-CN"/>
      </w:rPr>
    </w:lvl>
    <w:lvl w:ilvl="2" w:tentative="0">
      <w:start w:val="0"/>
      <w:numFmt w:val="bullet"/>
      <w:lvlText w:val="•"/>
      <w:lvlJc w:val="left"/>
      <w:pPr>
        <w:ind w:left="3097" w:hanging="200"/>
      </w:pPr>
      <w:rPr>
        <w:rFonts w:hint="default"/>
        <w:lang w:val="zh-CN" w:eastAsia="zh-CN" w:bidi="zh-CN"/>
      </w:rPr>
    </w:lvl>
    <w:lvl w:ilvl="3" w:tentative="0">
      <w:start w:val="0"/>
      <w:numFmt w:val="bullet"/>
      <w:lvlText w:val="•"/>
      <w:lvlJc w:val="left"/>
      <w:pPr>
        <w:ind w:left="4145" w:hanging="200"/>
      </w:pPr>
      <w:rPr>
        <w:rFonts w:hint="default"/>
        <w:lang w:val="zh-CN" w:eastAsia="zh-CN" w:bidi="zh-CN"/>
      </w:rPr>
    </w:lvl>
    <w:lvl w:ilvl="4" w:tentative="0">
      <w:start w:val="0"/>
      <w:numFmt w:val="bullet"/>
      <w:lvlText w:val="•"/>
      <w:lvlJc w:val="left"/>
      <w:pPr>
        <w:ind w:left="5194" w:hanging="200"/>
      </w:pPr>
      <w:rPr>
        <w:rFonts w:hint="default"/>
        <w:lang w:val="zh-CN" w:eastAsia="zh-CN" w:bidi="zh-CN"/>
      </w:rPr>
    </w:lvl>
    <w:lvl w:ilvl="5" w:tentative="0">
      <w:start w:val="0"/>
      <w:numFmt w:val="bullet"/>
      <w:lvlText w:val="•"/>
      <w:lvlJc w:val="left"/>
      <w:pPr>
        <w:ind w:left="6242" w:hanging="200"/>
      </w:pPr>
      <w:rPr>
        <w:rFonts w:hint="default"/>
        <w:lang w:val="zh-CN" w:eastAsia="zh-CN" w:bidi="zh-CN"/>
      </w:rPr>
    </w:lvl>
    <w:lvl w:ilvl="6" w:tentative="0">
      <w:start w:val="0"/>
      <w:numFmt w:val="bullet"/>
      <w:lvlText w:val="•"/>
      <w:lvlJc w:val="left"/>
      <w:pPr>
        <w:ind w:left="7291" w:hanging="200"/>
      </w:pPr>
      <w:rPr>
        <w:rFonts w:hint="default"/>
        <w:lang w:val="zh-CN" w:eastAsia="zh-CN" w:bidi="zh-CN"/>
      </w:rPr>
    </w:lvl>
    <w:lvl w:ilvl="7" w:tentative="0">
      <w:start w:val="0"/>
      <w:numFmt w:val="bullet"/>
      <w:lvlText w:val="•"/>
      <w:lvlJc w:val="left"/>
      <w:pPr>
        <w:ind w:left="8339" w:hanging="200"/>
      </w:pPr>
      <w:rPr>
        <w:rFonts w:hint="default"/>
        <w:lang w:val="zh-CN" w:eastAsia="zh-CN" w:bidi="zh-CN"/>
      </w:rPr>
    </w:lvl>
    <w:lvl w:ilvl="8" w:tentative="0">
      <w:start w:val="0"/>
      <w:numFmt w:val="bullet"/>
      <w:lvlText w:val="•"/>
      <w:lvlJc w:val="left"/>
      <w:pPr>
        <w:ind w:left="9388" w:hanging="200"/>
      </w:pPr>
      <w:rPr>
        <w:rFonts w:hint="default"/>
        <w:lang w:val="zh-CN" w:eastAsia="zh-CN" w:bidi="zh-CN"/>
      </w:rPr>
    </w:lvl>
  </w:abstractNum>
  <w:abstractNum w:abstractNumId="19">
    <w:nsid w:val="39A0D9AC"/>
    <w:multiLevelType w:val="multilevel"/>
    <w:tmpl w:val="39A0D9AC"/>
    <w:lvl w:ilvl="0" w:tentative="0">
      <w:start w:val="10"/>
      <w:numFmt w:val="decimal"/>
      <w:lvlText w:val="%1."/>
      <w:lvlJc w:val="left"/>
      <w:pPr>
        <w:ind w:left="1507" w:hanging="483"/>
      </w:pPr>
      <w:rPr>
        <w:rFonts w:hint="default" w:ascii="宋体" w:hAnsi="宋体" w:eastAsia="宋体" w:cs="宋体"/>
        <w:b/>
        <w:bCs/>
        <w:w w:val="99"/>
        <w:sz w:val="24"/>
        <w:szCs w:val="24"/>
        <w:lang w:val="zh-CN" w:eastAsia="zh-CN" w:bidi="zh-CN"/>
      </w:rPr>
    </w:lvl>
    <w:lvl w:ilvl="1" w:tentative="0">
      <w:start w:val="1"/>
      <w:numFmt w:val="decimal"/>
      <w:lvlText w:val="%2."/>
      <w:lvlJc w:val="left"/>
      <w:pPr>
        <w:ind w:left="908" w:hanging="322"/>
      </w:pPr>
      <w:rPr>
        <w:rFonts w:hint="default" w:ascii="宋体" w:hAnsi="宋体" w:eastAsia="宋体" w:cs="宋体"/>
        <w:w w:val="99"/>
        <w:sz w:val="20"/>
        <w:szCs w:val="20"/>
        <w:lang w:val="zh-CN" w:eastAsia="zh-CN" w:bidi="zh-CN"/>
      </w:rPr>
    </w:lvl>
    <w:lvl w:ilvl="2" w:tentative="0">
      <w:start w:val="0"/>
      <w:numFmt w:val="bullet"/>
      <w:lvlText w:val="•"/>
      <w:lvlJc w:val="left"/>
      <w:pPr>
        <w:ind w:left="2609" w:hanging="322"/>
      </w:pPr>
      <w:rPr>
        <w:rFonts w:hint="default"/>
        <w:lang w:val="zh-CN" w:eastAsia="zh-CN" w:bidi="zh-CN"/>
      </w:rPr>
    </w:lvl>
    <w:lvl w:ilvl="3" w:tentative="0">
      <w:start w:val="0"/>
      <w:numFmt w:val="bullet"/>
      <w:lvlText w:val="•"/>
      <w:lvlJc w:val="left"/>
      <w:pPr>
        <w:ind w:left="3719" w:hanging="322"/>
      </w:pPr>
      <w:rPr>
        <w:rFonts w:hint="default"/>
        <w:lang w:val="zh-CN" w:eastAsia="zh-CN" w:bidi="zh-CN"/>
      </w:rPr>
    </w:lvl>
    <w:lvl w:ilvl="4" w:tentative="0">
      <w:start w:val="0"/>
      <w:numFmt w:val="bullet"/>
      <w:lvlText w:val="•"/>
      <w:lvlJc w:val="left"/>
      <w:pPr>
        <w:ind w:left="4828" w:hanging="322"/>
      </w:pPr>
      <w:rPr>
        <w:rFonts w:hint="default"/>
        <w:lang w:val="zh-CN" w:eastAsia="zh-CN" w:bidi="zh-CN"/>
      </w:rPr>
    </w:lvl>
    <w:lvl w:ilvl="5" w:tentative="0">
      <w:start w:val="0"/>
      <w:numFmt w:val="bullet"/>
      <w:lvlText w:val="•"/>
      <w:lvlJc w:val="left"/>
      <w:pPr>
        <w:ind w:left="5938" w:hanging="322"/>
      </w:pPr>
      <w:rPr>
        <w:rFonts w:hint="default"/>
        <w:lang w:val="zh-CN" w:eastAsia="zh-CN" w:bidi="zh-CN"/>
      </w:rPr>
    </w:lvl>
    <w:lvl w:ilvl="6" w:tentative="0">
      <w:start w:val="0"/>
      <w:numFmt w:val="bullet"/>
      <w:lvlText w:val="•"/>
      <w:lvlJc w:val="left"/>
      <w:pPr>
        <w:ind w:left="7047" w:hanging="322"/>
      </w:pPr>
      <w:rPr>
        <w:rFonts w:hint="default"/>
        <w:lang w:val="zh-CN" w:eastAsia="zh-CN" w:bidi="zh-CN"/>
      </w:rPr>
    </w:lvl>
    <w:lvl w:ilvl="7" w:tentative="0">
      <w:start w:val="0"/>
      <w:numFmt w:val="bullet"/>
      <w:lvlText w:val="•"/>
      <w:lvlJc w:val="left"/>
      <w:pPr>
        <w:ind w:left="8157" w:hanging="322"/>
      </w:pPr>
      <w:rPr>
        <w:rFonts w:hint="default"/>
        <w:lang w:val="zh-CN" w:eastAsia="zh-CN" w:bidi="zh-CN"/>
      </w:rPr>
    </w:lvl>
    <w:lvl w:ilvl="8" w:tentative="0">
      <w:start w:val="0"/>
      <w:numFmt w:val="bullet"/>
      <w:lvlText w:val="•"/>
      <w:lvlJc w:val="left"/>
      <w:pPr>
        <w:ind w:left="9266" w:hanging="322"/>
      </w:pPr>
      <w:rPr>
        <w:rFonts w:hint="default"/>
        <w:lang w:val="zh-CN" w:eastAsia="zh-CN" w:bidi="zh-CN"/>
      </w:rPr>
    </w:lvl>
  </w:abstractNum>
  <w:abstractNum w:abstractNumId="20">
    <w:nsid w:val="46A08BB8"/>
    <w:multiLevelType w:val="multilevel"/>
    <w:tmpl w:val="46A08BB8"/>
    <w:lvl w:ilvl="0" w:tentative="0">
      <w:start w:val="2"/>
      <w:numFmt w:val="decimal"/>
      <w:lvlText w:val="%1"/>
      <w:lvlJc w:val="left"/>
      <w:pPr>
        <w:ind w:left="1062" w:hanging="176"/>
      </w:pPr>
      <w:rPr>
        <w:rFonts w:hint="default" w:ascii="宋体" w:hAnsi="宋体" w:eastAsia="宋体" w:cs="宋体"/>
        <w:w w:val="99"/>
        <w:sz w:val="21"/>
        <w:szCs w:val="21"/>
        <w:lang w:val="zh-CN" w:eastAsia="zh-CN" w:bidi="zh-CN"/>
      </w:rPr>
    </w:lvl>
    <w:lvl w:ilvl="1" w:tentative="0">
      <w:start w:val="1"/>
      <w:numFmt w:val="decimal"/>
      <w:lvlText w:val="%1.%2"/>
      <w:lvlJc w:val="left"/>
      <w:pPr>
        <w:ind w:left="1202" w:hanging="315"/>
      </w:pPr>
      <w:rPr>
        <w:rFonts w:hint="default" w:ascii="宋体" w:hAnsi="宋体" w:eastAsia="宋体" w:cs="宋体"/>
        <w:w w:val="99"/>
        <w:sz w:val="19"/>
        <w:szCs w:val="19"/>
        <w:lang w:val="zh-CN" w:eastAsia="zh-CN" w:bidi="zh-CN"/>
      </w:rPr>
    </w:lvl>
    <w:lvl w:ilvl="2" w:tentative="0">
      <w:start w:val="0"/>
      <w:numFmt w:val="bullet"/>
      <w:lvlText w:val="•"/>
      <w:lvlJc w:val="left"/>
      <w:pPr>
        <w:ind w:left="782" w:hanging="104"/>
      </w:pPr>
      <w:rPr>
        <w:rFonts w:hint="default" w:ascii="宋体" w:hAnsi="宋体" w:eastAsia="宋体" w:cs="宋体"/>
        <w:spacing w:val="3"/>
        <w:w w:val="99"/>
        <w:sz w:val="18"/>
        <w:szCs w:val="18"/>
        <w:lang w:val="zh-CN" w:eastAsia="zh-CN" w:bidi="zh-CN"/>
      </w:rPr>
    </w:lvl>
    <w:lvl w:ilvl="3" w:tentative="0">
      <w:start w:val="0"/>
      <w:numFmt w:val="bullet"/>
      <w:lvlText w:val="•"/>
      <w:lvlJc w:val="left"/>
      <w:pPr>
        <w:ind w:left="1120" w:hanging="104"/>
      </w:pPr>
      <w:rPr>
        <w:rFonts w:hint="default"/>
        <w:lang w:val="zh-CN" w:eastAsia="zh-CN" w:bidi="zh-CN"/>
      </w:rPr>
    </w:lvl>
    <w:lvl w:ilvl="4" w:tentative="0">
      <w:start w:val="0"/>
      <w:numFmt w:val="bullet"/>
      <w:lvlText w:val="•"/>
      <w:lvlJc w:val="left"/>
      <w:pPr>
        <w:ind w:left="1200" w:hanging="104"/>
      </w:pPr>
      <w:rPr>
        <w:rFonts w:hint="default"/>
        <w:lang w:val="zh-CN" w:eastAsia="zh-CN" w:bidi="zh-CN"/>
      </w:rPr>
    </w:lvl>
    <w:lvl w:ilvl="5" w:tentative="0">
      <w:start w:val="0"/>
      <w:numFmt w:val="bullet"/>
      <w:lvlText w:val="•"/>
      <w:lvlJc w:val="left"/>
      <w:pPr>
        <w:ind w:left="1220" w:hanging="104"/>
      </w:pPr>
      <w:rPr>
        <w:rFonts w:hint="default"/>
        <w:lang w:val="zh-CN" w:eastAsia="zh-CN" w:bidi="zh-CN"/>
      </w:rPr>
    </w:lvl>
    <w:lvl w:ilvl="6" w:tentative="0">
      <w:start w:val="0"/>
      <w:numFmt w:val="bullet"/>
      <w:lvlText w:val="•"/>
      <w:lvlJc w:val="left"/>
      <w:pPr>
        <w:ind w:left="3273" w:hanging="104"/>
      </w:pPr>
      <w:rPr>
        <w:rFonts w:hint="default"/>
        <w:lang w:val="zh-CN" w:eastAsia="zh-CN" w:bidi="zh-CN"/>
      </w:rPr>
    </w:lvl>
    <w:lvl w:ilvl="7" w:tentative="0">
      <w:start w:val="0"/>
      <w:numFmt w:val="bullet"/>
      <w:lvlText w:val="•"/>
      <w:lvlJc w:val="left"/>
      <w:pPr>
        <w:ind w:left="5326" w:hanging="104"/>
      </w:pPr>
      <w:rPr>
        <w:rFonts w:hint="default"/>
        <w:lang w:val="zh-CN" w:eastAsia="zh-CN" w:bidi="zh-CN"/>
      </w:rPr>
    </w:lvl>
    <w:lvl w:ilvl="8" w:tentative="0">
      <w:start w:val="0"/>
      <w:numFmt w:val="bullet"/>
      <w:lvlText w:val="•"/>
      <w:lvlJc w:val="left"/>
      <w:pPr>
        <w:ind w:left="7379" w:hanging="104"/>
      </w:pPr>
      <w:rPr>
        <w:rFonts w:hint="default"/>
        <w:lang w:val="zh-CN" w:eastAsia="zh-CN" w:bidi="zh-CN"/>
      </w:rPr>
    </w:lvl>
  </w:abstractNum>
  <w:abstractNum w:abstractNumId="21">
    <w:nsid w:val="4C1BAE26"/>
    <w:multiLevelType w:val="multilevel"/>
    <w:tmpl w:val="4C1BAE26"/>
    <w:lvl w:ilvl="0" w:tentative="0">
      <w:start w:val="7"/>
      <w:numFmt w:val="decimal"/>
      <w:lvlText w:val="%1"/>
      <w:lvlJc w:val="left"/>
      <w:pPr>
        <w:ind w:left="876" w:hanging="552"/>
      </w:pPr>
      <w:rPr>
        <w:rFonts w:hint="default"/>
        <w:lang w:val="zh-CN" w:eastAsia="zh-CN" w:bidi="zh-CN"/>
      </w:rPr>
    </w:lvl>
    <w:lvl w:ilvl="1" w:tentative="0">
      <w:start w:val="6"/>
      <w:numFmt w:val="decimal"/>
      <w:lvlText w:val="%1.%2"/>
      <w:lvlJc w:val="left"/>
      <w:pPr>
        <w:ind w:left="876" w:hanging="552"/>
      </w:pPr>
      <w:rPr>
        <w:rFonts w:hint="default"/>
        <w:lang w:val="zh-CN" w:eastAsia="zh-CN" w:bidi="zh-CN"/>
      </w:rPr>
    </w:lvl>
    <w:lvl w:ilvl="2" w:tentative="0">
      <w:start w:val="1"/>
      <w:numFmt w:val="decimal"/>
      <w:lvlText w:val="%1.%2.%3"/>
      <w:lvlJc w:val="left"/>
      <w:pPr>
        <w:ind w:left="876" w:hanging="552"/>
      </w:pPr>
      <w:rPr>
        <w:rFonts w:hint="default" w:ascii="宋体" w:hAnsi="宋体" w:eastAsia="宋体" w:cs="宋体"/>
        <w:w w:val="99"/>
        <w:sz w:val="20"/>
        <w:szCs w:val="20"/>
        <w:lang w:val="zh-CN" w:eastAsia="zh-CN" w:bidi="zh-CN"/>
      </w:rPr>
    </w:lvl>
    <w:lvl w:ilvl="3" w:tentative="0">
      <w:start w:val="0"/>
      <w:numFmt w:val="bullet"/>
      <w:lvlText w:val="•"/>
      <w:lvlJc w:val="left"/>
      <w:pPr>
        <w:ind w:left="4061" w:hanging="552"/>
      </w:pPr>
      <w:rPr>
        <w:rFonts w:hint="default"/>
        <w:lang w:val="zh-CN" w:eastAsia="zh-CN" w:bidi="zh-CN"/>
      </w:rPr>
    </w:lvl>
    <w:lvl w:ilvl="4" w:tentative="0">
      <w:start w:val="0"/>
      <w:numFmt w:val="bullet"/>
      <w:lvlText w:val="•"/>
      <w:lvlJc w:val="left"/>
      <w:pPr>
        <w:ind w:left="5122" w:hanging="552"/>
      </w:pPr>
      <w:rPr>
        <w:rFonts w:hint="default"/>
        <w:lang w:val="zh-CN" w:eastAsia="zh-CN" w:bidi="zh-CN"/>
      </w:rPr>
    </w:lvl>
    <w:lvl w:ilvl="5" w:tentative="0">
      <w:start w:val="0"/>
      <w:numFmt w:val="bullet"/>
      <w:lvlText w:val="•"/>
      <w:lvlJc w:val="left"/>
      <w:pPr>
        <w:ind w:left="6182" w:hanging="552"/>
      </w:pPr>
      <w:rPr>
        <w:rFonts w:hint="default"/>
        <w:lang w:val="zh-CN" w:eastAsia="zh-CN" w:bidi="zh-CN"/>
      </w:rPr>
    </w:lvl>
    <w:lvl w:ilvl="6" w:tentative="0">
      <w:start w:val="0"/>
      <w:numFmt w:val="bullet"/>
      <w:lvlText w:val="•"/>
      <w:lvlJc w:val="left"/>
      <w:pPr>
        <w:ind w:left="7243" w:hanging="552"/>
      </w:pPr>
      <w:rPr>
        <w:rFonts w:hint="default"/>
        <w:lang w:val="zh-CN" w:eastAsia="zh-CN" w:bidi="zh-CN"/>
      </w:rPr>
    </w:lvl>
    <w:lvl w:ilvl="7" w:tentative="0">
      <w:start w:val="0"/>
      <w:numFmt w:val="bullet"/>
      <w:lvlText w:val="•"/>
      <w:lvlJc w:val="left"/>
      <w:pPr>
        <w:ind w:left="8303" w:hanging="552"/>
      </w:pPr>
      <w:rPr>
        <w:rFonts w:hint="default"/>
        <w:lang w:val="zh-CN" w:eastAsia="zh-CN" w:bidi="zh-CN"/>
      </w:rPr>
    </w:lvl>
    <w:lvl w:ilvl="8" w:tentative="0">
      <w:start w:val="0"/>
      <w:numFmt w:val="bullet"/>
      <w:lvlText w:val="•"/>
      <w:lvlJc w:val="left"/>
      <w:pPr>
        <w:ind w:left="9364" w:hanging="552"/>
      </w:pPr>
      <w:rPr>
        <w:rFonts w:hint="default"/>
        <w:lang w:val="zh-CN" w:eastAsia="zh-CN" w:bidi="zh-CN"/>
      </w:rPr>
    </w:lvl>
  </w:abstractNum>
  <w:abstractNum w:abstractNumId="22">
    <w:nsid w:val="4D4DC07F"/>
    <w:multiLevelType w:val="multilevel"/>
    <w:tmpl w:val="4D4DC07F"/>
    <w:lvl w:ilvl="0" w:tentative="0">
      <w:start w:val="1"/>
      <w:numFmt w:val="decimal"/>
      <w:lvlText w:val="%1."/>
      <w:lvlJc w:val="left"/>
      <w:pPr>
        <w:ind w:left="1336" w:hanging="241"/>
      </w:pPr>
      <w:rPr>
        <w:rFonts w:hint="default"/>
        <w:b/>
        <w:bCs/>
        <w:spacing w:val="-57"/>
        <w:w w:val="99"/>
        <w:lang w:val="zh-CN" w:eastAsia="zh-CN" w:bidi="zh-CN"/>
      </w:rPr>
    </w:lvl>
    <w:lvl w:ilvl="1" w:tentative="0">
      <w:start w:val="0"/>
      <w:numFmt w:val="bullet"/>
      <w:lvlText w:val="•"/>
      <w:lvlJc w:val="left"/>
      <w:pPr>
        <w:ind w:left="2354" w:hanging="241"/>
      </w:pPr>
      <w:rPr>
        <w:rFonts w:hint="default"/>
        <w:lang w:val="zh-CN" w:eastAsia="zh-CN" w:bidi="zh-CN"/>
      </w:rPr>
    </w:lvl>
    <w:lvl w:ilvl="2" w:tentative="0">
      <w:start w:val="0"/>
      <w:numFmt w:val="bullet"/>
      <w:lvlText w:val="•"/>
      <w:lvlJc w:val="left"/>
      <w:pPr>
        <w:ind w:left="3369" w:hanging="241"/>
      </w:pPr>
      <w:rPr>
        <w:rFonts w:hint="default"/>
        <w:lang w:val="zh-CN" w:eastAsia="zh-CN" w:bidi="zh-CN"/>
      </w:rPr>
    </w:lvl>
    <w:lvl w:ilvl="3" w:tentative="0">
      <w:start w:val="0"/>
      <w:numFmt w:val="bullet"/>
      <w:lvlText w:val="•"/>
      <w:lvlJc w:val="left"/>
      <w:pPr>
        <w:ind w:left="4383" w:hanging="241"/>
      </w:pPr>
      <w:rPr>
        <w:rFonts w:hint="default"/>
        <w:lang w:val="zh-CN" w:eastAsia="zh-CN" w:bidi="zh-CN"/>
      </w:rPr>
    </w:lvl>
    <w:lvl w:ilvl="4" w:tentative="0">
      <w:start w:val="0"/>
      <w:numFmt w:val="bullet"/>
      <w:lvlText w:val="•"/>
      <w:lvlJc w:val="left"/>
      <w:pPr>
        <w:ind w:left="5398" w:hanging="241"/>
      </w:pPr>
      <w:rPr>
        <w:rFonts w:hint="default"/>
        <w:lang w:val="zh-CN" w:eastAsia="zh-CN" w:bidi="zh-CN"/>
      </w:rPr>
    </w:lvl>
    <w:lvl w:ilvl="5" w:tentative="0">
      <w:start w:val="0"/>
      <w:numFmt w:val="bullet"/>
      <w:lvlText w:val="•"/>
      <w:lvlJc w:val="left"/>
      <w:pPr>
        <w:ind w:left="6412" w:hanging="241"/>
      </w:pPr>
      <w:rPr>
        <w:rFonts w:hint="default"/>
        <w:lang w:val="zh-CN" w:eastAsia="zh-CN" w:bidi="zh-CN"/>
      </w:rPr>
    </w:lvl>
    <w:lvl w:ilvl="6" w:tentative="0">
      <w:start w:val="0"/>
      <w:numFmt w:val="bullet"/>
      <w:lvlText w:val="•"/>
      <w:lvlJc w:val="left"/>
      <w:pPr>
        <w:ind w:left="7427" w:hanging="241"/>
      </w:pPr>
      <w:rPr>
        <w:rFonts w:hint="default"/>
        <w:lang w:val="zh-CN" w:eastAsia="zh-CN" w:bidi="zh-CN"/>
      </w:rPr>
    </w:lvl>
    <w:lvl w:ilvl="7" w:tentative="0">
      <w:start w:val="0"/>
      <w:numFmt w:val="bullet"/>
      <w:lvlText w:val="•"/>
      <w:lvlJc w:val="left"/>
      <w:pPr>
        <w:ind w:left="8441" w:hanging="241"/>
      </w:pPr>
      <w:rPr>
        <w:rFonts w:hint="default"/>
        <w:lang w:val="zh-CN" w:eastAsia="zh-CN" w:bidi="zh-CN"/>
      </w:rPr>
    </w:lvl>
    <w:lvl w:ilvl="8" w:tentative="0">
      <w:start w:val="0"/>
      <w:numFmt w:val="bullet"/>
      <w:lvlText w:val="•"/>
      <w:lvlJc w:val="left"/>
      <w:pPr>
        <w:ind w:left="9456" w:hanging="241"/>
      </w:pPr>
      <w:rPr>
        <w:rFonts w:hint="default"/>
        <w:lang w:val="zh-CN" w:eastAsia="zh-CN" w:bidi="zh-CN"/>
      </w:rPr>
    </w:lvl>
  </w:abstractNum>
  <w:abstractNum w:abstractNumId="23">
    <w:nsid w:val="59ADCABA"/>
    <w:multiLevelType w:val="multilevel"/>
    <w:tmpl w:val="59ADCABA"/>
    <w:lvl w:ilvl="0" w:tentative="0">
      <w:start w:val="1"/>
      <w:numFmt w:val="decimal"/>
      <w:lvlText w:val="%1"/>
      <w:lvlJc w:val="left"/>
      <w:pPr>
        <w:ind w:left="1173" w:hanging="603"/>
      </w:pPr>
      <w:rPr>
        <w:rFonts w:hint="default"/>
        <w:lang w:val="zh-CN" w:eastAsia="zh-CN" w:bidi="zh-CN"/>
      </w:rPr>
    </w:lvl>
    <w:lvl w:ilvl="1" w:tentative="0">
      <w:start w:val="2"/>
      <w:numFmt w:val="decimal"/>
      <w:lvlText w:val="%1.%2."/>
      <w:lvlJc w:val="left"/>
      <w:pPr>
        <w:ind w:left="1173" w:hanging="603"/>
      </w:pPr>
      <w:rPr>
        <w:rFonts w:hint="default" w:ascii="宋体" w:hAnsi="宋体" w:eastAsia="宋体" w:cs="宋体"/>
        <w:b/>
        <w:bCs/>
        <w:w w:val="99"/>
        <w:sz w:val="24"/>
        <w:szCs w:val="24"/>
        <w:lang w:val="zh-CN" w:eastAsia="zh-CN" w:bidi="zh-CN"/>
      </w:rPr>
    </w:lvl>
    <w:lvl w:ilvl="2" w:tentative="0">
      <w:start w:val="0"/>
      <w:numFmt w:val="bullet"/>
      <w:lvlText w:val="•"/>
      <w:lvlJc w:val="left"/>
      <w:pPr>
        <w:ind w:left="2413" w:hanging="603"/>
      </w:pPr>
      <w:rPr>
        <w:rFonts w:hint="default"/>
        <w:lang w:val="zh-CN" w:eastAsia="zh-CN" w:bidi="zh-CN"/>
      </w:rPr>
    </w:lvl>
    <w:lvl w:ilvl="3" w:tentative="0">
      <w:start w:val="0"/>
      <w:numFmt w:val="bullet"/>
      <w:lvlText w:val="•"/>
      <w:lvlJc w:val="left"/>
      <w:pPr>
        <w:ind w:left="3547" w:hanging="603"/>
      </w:pPr>
      <w:rPr>
        <w:rFonts w:hint="default"/>
        <w:lang w:val="zh-CN" w:eastAsia="zh-CN" w:bidi="zh-CN"/>
      </w:rPr>
    </w:lvl>
    <w:lvl w:ilvl="4" w:tentative="0">
      <w:start w:val="0"/>
      <w:numFmt w:val="bullet"/>
      <w:lvlText w:val="•"/>
      <w:lvlJc w:val="left"/>
      <w:pPr>
        <w:ind w:left="4681" w:hanging="603"/>
      </w:pPr>
      <w:rPr>
        <w:rFonts w:hint="default"/>
        <w:lang w:val="zh-CN" w:eastAsia="zh-CN" w:bidi="zh-CN"/>
      </w:rPr>
    </w:lvl>
    <w:lvl w:ilvl="5" w:tentative="0">
      <w:start w:val="0"/>
      <w:numFmt w:val="bullet"/>
      <w:lvlText w:val="•"/>
      <w:lvlJc w:val="left"/>
      <w:pPr>
        <w:ind w:left="5815" w:hanging="603"/>
      </w:pPr>
      <w:rPr>
        <w:rFonts w:hint="default"/>
        <w:lang w:val="zh-CN" w:eastAsia="zh-CN" w:bidi="zh-CN"/>
      </w:rPr>
    </w:lvl>
    <w:lvl w:ilvl="6" w:tentative="0">
      <w:start w:val="0"/>
      <w:numFmt w:val="bullet"/>
      <w:lvlText w:val="•"/>
      <w:lvlJc w:val="left"/>
      <w:pPr>
        <w:ind w:left="6949" w:hanging="603"/>
      </w:pPr>
      <w:rPr>
        <w:rFonts w:hint="default"/>
        <w:lang w:val="zh-CN" w:eastAsia="zh-CN" w:bidi="zh-CN"/>
      </w:rPr>
    </w:lvl>
    <w:lvl w:ilvl="7" w:tentative="0">
      <w:start w:val="0"/>
      <w:numFmt w:val="bullet"/>
      <w:lvlText w:val="•"/>
      <w:lvlJc w:val="left"/>
      <w:pPr>
        <w:ind w:left="8083" w:hanging="603"/>
      </w:pPr>
      <w:rPr>
        <w:rFonts w:hint="default"/>
        <w:lang w:val="zh-CN" w:eastAsia="zh-CN" w:bidi="zh-CN"/>
      </w:rPr>
    </w:lvl>
    <w:lvl w:ilvl="8" w:tentative="0">
      <w:start w:val="0"/>
      <w:numFmt w:val="bullet"/>
      <w:lvlText w:val="•"/>
      <w:lvlJc w:val="left"/>
      <w:pPr>
        <w:ind w:left="9217" w:hanging="603"/>
      </w:pPr>
      <w:rPr>
        <w:rFonts w:hint="default"/>
        <w:lang w:val="zh-CN" w:eastAsia="zh-CN" w:bidi="zh-CN"/>
      </w:rPr>
    </w:lvl>
  </w:abstractNum>
  <w:abstractNum w:abstractNumId="24">
    <w:nsid w:val="5A241D34"/>
    <w:multiLevelType w:val="multilevel"/>
    <w:tmpl w:val="5A241D34"/>
    <w:lvl w:ilvl="0" w:tentative="0">
      <w:start w:val="4"/>
      <w:numFmt w:val="decimal"/>
      <w:lvlText w:val="%1"/>
      <w:lvlJc w:val="left"/>
      <w:pPr>
        <w:ind w:left="1009" w:hanging="423"/>
      </w:pPr>
      <w:rPr>
        <w:rFonts w:hint="default"/>
        <w:lang w:val="zh-CN" w:eastAsia="zh-CN" w:bidi="zh-CN"/>
      </w:rPr>
    </w:lvl>
    <w:lvl w:ilvl="1" w:tentative="0">
      <w:start w:val="1"/>
      <w:numFmt w:val="decimal"/>
      <w:lvlText w:val="%1.%2"/>
      <w:lvlJc w:val="left"/>
      <w:pPr>
        <w:ind w:left="1009" w:hanging="423"/>
      </w:pPr>
      <w:rPr>
        <w:rFonts w:hint="default" w:ascii="宋体" w:hAnsi="宋体" w:eastAsia="宋体" w:cs="宋体"/>
        <w:b/>
        <w:bCs/>
        <w:w w:val="99"/>
        <w:sz w:val="24"/>
        <w:szCs w:val="24"/>
        <w:lang w:val="zh-CN" w:eastAsia="zh-CN" w:bidi="zh-CN"/>
      </w:rPr>
    </w:lvl>
    <w:lvl w:ilvl="2" w:tentative="0">
      <w:start w:val="0"/>
      <w:numFmt w:val="bullet"/>
      <w:lvlText w:val="•"/>
      <w:lvlJc w:val="left"/>
      <w:pPr>
        <w:ind w:left="3097" w:hanging="423"/>
      </w:pPr>
      <w:rPr>
        <w:rFonts w:hint="default"/>
        <w:lang w:val="zh-CN" w:eastAsia="zh-CN" w:bidi="zh-CN"/>
      </w:rPr>
    </w:lvl>
    <w:lvl w:ilvl="3" w:tentative="0">
      <w:start w:val="0"/>
      <w:numFmt w:val="bullet"/>
      <w:lvlText w:val="•"/>
      <w:lvlJc w:val="left"/>
      <w:pPr>
        <w:ind w:left="4145" w:hanging="423"/>
      </w:pPr>
      <w:rPr>
        <w:rFonts w:hint="default"/>
        <w:lang w:val="zh-CN" w:eastAsia="zh-CN" w:bidi="zh-CN"/>
      </w:rPr>
    </w:lvl>
    <w:lvl w:ilvl="4" w:tentative="0">
      <w:start w:val="0"/>
      <w:numFmt w:val="bullet"/>
      <w:lvlText w:val="•"/>
      <w:lvlJc w:val="left"/>
      <w:pPr>
        <w:ind w:left="5194" w:hanging="423"/>
      </w:pPr>
      <w:rPr>
        <w:rFonts w:hint="default"/>
        <w:lang w:val="zh-CN" w:eastAsia="zh-CN" w:bidi="zh-CN"/>
      </w:rPr>
    </w:lvl>
    <w:lvl w:ilvl="5" w:tentative="0">
      <w:start w:val="0"/>
      <w:numFmt w:val="bullet"/>
      <w:lvlText w:val="•"/>
      <w:lvlJc w:val="left"/>
      <w:pPr>
        <w:ind w:left="6242" w:hanging="423"/>
      </w:pPr>
      <w:rPr>
        <w:rFonts w:hint="default"/>
        <w:lang w:val="zh-CN" w:eastAsia="zh-CN" w:bidi="zh-CN"/>
      </w:rPr>
    </w:lvl>
    <w:lvl w:ilvl="6" w:tentative="0">
      <w:start w:val="0"/>
      <w:numFmt w:val="bullet"/>
      <w:lvlText w:val="•"/>
      <w:lvlJc w:val="left"/>
      <w:pPr>
        <w:ind w:left="7291" w:hanging="423"/>
      </w:pPr>
      <w:rPr>
        <w:rFonts w:hint="default"/>
        <w:lang w:val="zh-CN" w:eastAsia="zh-CN" w:bidi="zh-CN"/>
      </w:rPr>
    </w:lvl>
    <w:lvl w:ilvl="7" w:tentative="0">
      <w:start w:val="0"/>
      <w:numFmt w:val="bullet"/>
      <w:lvlText w:val="•"/>
      <w:lvlJc w:val="left"/>
      <w:pPr>
        <w:ind w:left="8339" w:hanging="423"/>
      </w:pPr>
      <w:rPr>
        <w:rFonts w:hint="default"/>
        <w:lang w:val="zh-CN" w:eastAsia="zh-CN" w:bidi="zh-CN"/>
      </w:rPr>
    </w:lvl>
    <w:lvl w:ilvl="8" w:tentative="0">
      <w:start w:val="0"/>
      <w:numFmt w:val="bullet"/>
      <w:lvlText w:val="•"/>
      <w:lvlJc w:val="left"/>
      <w:pPr>
        <w:ind w:left="9388" w:hanging="423"/>
      </w:pPr>
      <w:rPr>
        <w:rFonts w:hint="default"/>
        <w:lang w:val="zh-CN" w:eastAsia="zh-CN" w:bidi="zh-CN"/>
      </w:rPr>
    </w:lvl>
  </w:abstractNum>
  <w:abstractNum w:abstractNumId="25">
    <w:nsid w:val="60382F6E"/>
    <w:multiLevelType w:val="multilevel"/>
    <w:tmpl w:val="60382F6E"/>
    <w:lvl w:ilvl="0" w:tentative="0">
      <w:start w:val="1"/>
      <w:numFmt w:val="decimal"/>
      <w:lvlText w:val="%1."/>
      <w:lvlJc w:val="left"/>
      <w:pPr>
        <w:ind w:left="718" w:hanging="202"/>
      </w:pPr>
      <w:rPr>
        <w:rFonts w:hint="default" w:ascii="宋体" w:hAnsi="宋体" w:eastAsia="宋体" w:cs="宋体"/>
        <w:w w:val="99"/>
        <w:sz w:val="18"/>
        <w:szCs w:val="18"/>
        <w:lang w:val="zh-CN" w:eastAsia="zh-CN" w:bidi="zh-CN"/>
      </w:rPr>
    </w:lvl>
    <w:lvl w:ilvl="1" w:tentative="0">
      <w:start w:val="0"/>
      <w:numFmt w:val="bullet"/>
      <w:lvlText w:val="•"/>
      <w:lvlJc w:val="left"/>
      <w:pPr>
        <w:ind w:left="1796" w:hanging="202"/>
      </w:pPr>
      <w:rPr>
        <w:rFonts w:hint="default"/>
        <w:lang w:val="zh-CN" w:eastAsia="zh-CN" w:bidi="zh-CN"/>
      </w:rPr>
    </w:lvl>
    <w:lvl w:ilvl="2" w:tentative="0">
      <w:start w:val="0"/>
      <w:numFmt w:val="bullet"/>
      <w:lvlText w:val="•"/>
      <w:lvlJc w:val="left"/>
      <w:pPr>
        <w:ind w:left="2873" w:hanging="202"/>
      </w:pPr>
      <w:rPr>
        <w:rFonts w:hint="default"/>
        <w:lang w:val="zh-CN" w:eastAsia="zh-CN" w:bidi="zh-CN"/>
      </w:rPr>
    </w:lvl>
    <w:lvl w:ilvl="3" w:tentative="0">
      <w:start w:val="0"/>
      <w:numFmt w:val="bullet"/>
      <w:lvlText w:val="•"/>
      <w:lvlJc w:val="left"/>
      <w:pPr>
        <w:ind w:left="3949" w:hanging="202"/>
      </w:pPr>
      <w:rPr>
        <w:rFonts w:hint="default"/>
        <w:lang w:val="zh-CN" w:eastAsia="zh-CN" w:bidi="zh-CN"/>
      </w:rPr>
    </w:lvl>
    <w:lvl w:ilvl="4" w:tentative="0">
      <w:start w:val="0"/>
      <w:numFmt w:val="bullet"/>
      <w:lvlText w:val="•"/>
      <w:lvlJc w:val="left"/>
      <w:pPr>
        <w:ind w:left="5026" w:hanging="202"/>
      </w:pPr>
      <w:rPr>
        <w:rFonts w:hint="default"/>
        <w:lang w:val="zh-CN" w:eastAsia="zh-CN" w:bidi="zh-CN"/>
      </w:rPr>
    </w:lvl>
    <w:lvl w:ilvl="5" w:tentative="0">
      <w:start w:val="0"/>
      <w:numFmt w:val="bullet"/>
      <w:lvlText w:val="•"/>
      <w:lvlJc w:val="left"/>
      <w:pPr>
        <w:ind w:left="6102" w:hanging="202"/>
      </w:pPr>
      <w:rPr>
        <w:rFonts w:hint="default"/>
        <w:lang w:val="zh-CN" w:eastAsia="zh-CN" w:bidi="zh-CN"/>
      </w:rPr>
    </w:lvl>
    <w:lvl w:ilvl="6" w:tentative="0">
      <w:start w:val="0"/>
      <w:numFmt w:val="bullet"/>
      <w:lvlText w:val="•"/>
      <w:lvlJc w:val="left"/>
      <w:pPr>
        <w:ind w:left="7179" w:hanging="202"/>
      </w:pPr>
      <w:rPr>
        <w:rFonts w:hint="default"/>
        <w:lang w:val="zh-CN" w:eastAsia="zh-CN" w:bidi="zh-CN"/>
      </w:rPr>
    </w:lvl>
    <w:lvl w:ilvl="7" w:tentative="0">
      <w:start w:val="0"/>
      <w:numFmt w:val="bullet"/>
      <w:lvlText w:val="•"/>
      <w:lvlJc w:val="left"/>
      <w:pPr>
        <w:ind w:left="8255" w:hanging="202"/>
      </w:pPr>
      <w:rPr>
        <w:rFonts w:hint="default"/>
        <w:lang w:val="zh-CN" w:eastAsia="zh-CN" w:bidi="zh-CN"/>
      </w:rPr>
    </w:lvl>
    <w:lvl w:ilvl="8" w:tentative="0">
      <w:start w:val="0"/>
      <w:numFmt w:val="bullet"/>
      <w:lvlText w:val="•"/>
      <w:lvlJc w:val="left"/>
      <w:pPr>
        <w:ind w:left="9332" w:hanging="202"/>
      </w:pPr>
      <w:rPr>
        <w:rFonts w:hint="default"/>
        <w:lang w:val="zh-CN" w:eastAsia="zh-CN" w:bidi="zh-CN"/>
      </w:rPr>
    </w:lvl>
  </w:abstractNum>
  <w:abstractNum w:abstractNumId="26">
    <w:nsid w:val="629F7852"/>
    <w:multiLevelType w:val="multilevel"/>
    <w:tmpl w:val="629F7852"/>
    <w:lvl w:ilvl="0" w:tentative="0">
      <w:start w:val="10"/>
      <w:numFmt w:val="decimal"/>
      <w:lvlText w:val="%1"/>
      <w:lvlJc w:val="left"/>
      <w:pPr>
        <w:ind w:left="1702" w:hanging="833"/>
      </w:pPr>
      <w:rPr>
        <w:rFonts w:hint="default"/>
        <w:lang w:val="zh-CN" w:eastAsia="zh-CN" w:bidi="zh-CN"/>
      </w:rPr>
    </w:lvl>
    <w:lvl w:ilvl="1" w:tentative="0">
      <w:start w:val="4"/>
      <w:numFmt w:val="decimal"/>
      <w:lvlText w:val="%1.%2"/>
      <w:lvlJc w:val="left"/>
      <w:pPr>
        <w:ind w:left="1702" w:hanging="833"/>
      </w:pPr>
      <w:rPr>
        <w:rFonts w:hint="default"/>
        <w:lang w:val="zh-CN" w:eastAsia="zh-CN" w:bidi="zh-CN"/>
      </w:rPr>
    </w:lvl>
    <w:lvl w:ilvl="2" w:tentative="0">
      <w:start w:val="1"/>
      <w:numFmt w:val="decimal"/>
      <w:lvlText w:val="%1.%2.%3"/>
      <w:lvlJc w:val="left"/>
      <w:pPr>
        <w:ind w:left="1702" w:hanging="833"/>
      </w:pPr>
      <w:rPr>
        <w:rFonts w:hint="default"/>
        <w:lang w:val="zh-CN" w:eastAsia="zh-CN" w:bidi="zh-CN"/>
      </w:rPr>
    </w:lvl>
    <w:lvl w:ilvl="3" w:tentative="0">
      <w:start w:val="2"/>
      <w:numFmt w:val="decimal"/>
      <w:lvlText w:val="%1.%2.%3.%4"/>
      <w:lvlJc w:val="left"/>
      <w:pPr>
        <w:ind w:left="1702" w:hanging="833"/>
      </w:pPr>
      <w:rPr>
        <w:rFonts w:hint="default" w:ascii="宋体" w:hAnsi="宋体" w:eastAsia="宋体" w:cs="宋体"/>
        <w:w w:val="68"/>
        <w:sz w:val="28"/>
        <w:szCs w:val="28"/>
        <w:lang w:val="zh-CN" w:eastAsia="zh-CN" w:bidi="zh-CN"/>
      </w:rPr>
    </w:lvl>
    <w:lvl w:ilvl="4" w:tentative="0">
      <w:start w:val="1"/>
      <w:numFmt w:val="decimal"/>
      <w:lvlText w:val="%5."/>
      <w:lvlJc w:val="left"/>
      <w:pPr>
        <w:ind w:left="921" w:hanging="200"/>
      </w:pPr>
      <w:rPr>
        <w:rFonts w:hint="default" w:ascii="宋体" w:hAnsi="宋体" w:eastAsia="宋体" w:cs="宋体"/>
        <w:spacing w:val="-51"/>
        <w:w w:val="99"/>
        <w:sz w:val="18"/>
        <w:szCs w:val="18"/>
        <w:lang w:val="zh-CN" w:eastAsia="zh-CN" w:bidi="zh-CN"/>
      </w:rPr>
    </w:lvl>
    <w:lvl w:ilvl="5" w:tentative="0">
      <w:start w:val="0"/>
      <w:numFmt w:val="bullet"/>
      <w:lvlText w:val="•"/>
      <w:lvlJc w:val="left"/>
      <w:pPr>
        <w:ind w:left="5369" w:hanging="200"/>
      </w:pPr>
      <w:rPr>
        <w:rFonts w:hint="default"/>
        <w:lang w:val="zh-CN" w:eastAsia="zh-CN" w:bidi="zh-CN"/>
      </w:rPr>
    </w:lvl>
    <w:lvl w:ilvl="6" w:tentative="0">
      <w:start w:val="0"/>
      <w:numFmt w:val="bullet"/>
      <w:lvlText w:val="•"/>
      <w:lvlJc w:val="left"/>
      <w:pPr>
        <w:ind w:left="6592" w:hanging="200"/>
      </w:pPr>
      <w:rPr>
        <w:rFonts w:hint="default"/>
        <w:lang w:val="zh-CN" w:eastAsia="zh-CN" w:bidi="zh-CN"/>
      </w:rPr>
    </w:lvl>
    <w:lvl w:ilvl="7" w:tentative="0">
      <w:start w:val="0"/>
      <w:numFmt w:val="bullet"/>
      <w:lvlText w:val="•"/>
      <w:lvlJc w:val="left"/>
      <w:pPr>
        <w:ind w:left="7815" w:hanging="200"/>
      </w:pPr>
      <w:rPr>
        <w:rFonts w:hint="default"/>
        <w:lang w:val="zh-CN" w:eastAsia="zh-CN" w:bidi="zh-CN"/>
      </w:rPr>
    </w:lvl>
    <w:lvl w:ilvl="8" w:tentative="0">
      <w:start w:val="0"/>
      <w:numFmt w:val="bullet"/>
      <w:lvlText w:val="•"/>
      <w:lvlJc w:val="left"/>
      <w:pPr>
        <w:ind w:left="9039" w:hanging="200"/>
      </w:pPr>
      <w:rPr>
        <w:rFonts w:hint="default"/>
        <w:lang w:val="zh-CN" w:eastAsia="zh-CN" w:bidi="zh-CN"/>
      </w:rPr>
    </w:lvl>
  </w:abstractNum>
  <w:abstractNum w:abstractNumId="27">
    <w:nsid w:val="77ECEA79"/>
    <w:multiLevelType w:val="multilevel"/>
    <w:tmpl w:val="77ECEA79"/>
    <w:lvl w:ilvl="0" w:tentative="0">
      <w:start w:val="0"/>
      <w:numFmt w:val="bullet"/>
      <w:lvlText w:val="*"/>
      <w:lvlJc w:val="left"/>
      <w:pPr>
        <w:ind w:left="1443" w:hanging="243"/>
      </w:pPr>
      <w:rPr>
        <w:rFonts w:hint="default" w:ascii="宋体" w:hAnsi="宋体" w:eastAsia="宋体" w:cs="宋体"/>
        <w:b/>
        <w:bCs/>
        <w:w w:val="99"/>
        <w:sz w:val="24"/>
        <w:szCs w:val="24"/>
        <w:lang w:val="zh-CN" w:eastAsia="zh-CN" w:bidi="zh-CN"/>
      </w:rPr>
    </w:lvl>
    <w:lvl w:ilvl="1" w:tentative="0">
      <w:start w:val="0"/>
      <w:numFmt w:val="bullet"/>
      <w:lvlText w:val="•"/>
      <w:lvlJc w:val="left"/>
      <w:pPr>
        <w:ind w:left="2444" w:hanging="243"/>
      </w:pPr>
      <w:rPr>
        <w:rFonts w:hint="default"/>
        <w:lang w:val="zh-CN" w:eastAsia="zh-CN" w:bidi="zh-CN"/>
      </w:rPr>
    </w:lvl>
    <w:lvl w:ilvl="2" w:tentative="0">
      <w:start w:val="0"/>
      <w:numFmt w:val="bullet"/>
      <w:lvlText w:val="•"/>
      <w:lvlJc w:val="left"/>
      <w:pPr>
        <w:ind w:left="3449" w:hanging="243"/>
      </w:pPr>
      <w:rPr>
        <w:rFonts w:hint="default"/>
        <w:lang w:val="zh-CN" w:eastAsia="zh-CN" w:bidi="zh-CN"/>
      </w:rPr>
    </w:lvl>
    <w:lvl w:ilvl="3" w:tentative="0">
      <w:start w:val="0"/>
      <w:numFmt w:val="bullet"/>
      <w:lvlText w:val="•"/>
      <w:lvlJc w:val="left"/>
      <w:pPr>
        <w:ind w:left="4453" w:hanging="243"/>
      </w:pPr>
      <w:rPr>
        <w:rFonts w:hint="default"/>
        <w:lang w:val="zh-CN" w:eastAsia="zh-CN" w:bidi="zh-CN"/>
      </w:rPr>
    </w:lvl>
    <w:lvl w:ilvl="4" w:tentative="0">
      <w:start w:val="0"/>
      <w:numFmt w:val="bullet"/>
      <w:lvlText w:val="•"/>
      <w:lvlJc w:val="left"/>
      <w:pPr>
        <w:ind w:left="5458" w:hanging="243"/>
      </w:pPr>
      <w:rPr>
        <w:rFonts w:hint="default"/>
        <w:lang w:val="zh-CN" w:eastAsia="zh-CN" w:bidi="zh-CN"/>
      </w:rPr>
    </w:lvl>
    <w:lvl w:ilvl="5" w:tentative="0">
      <w:start w:val="0"/>
      <w:numFmt w:val="bullet"/>
      <w:lvlText w:val="•"/>
      <w:lvlJc w:val="left"/>
      <w:pPr>
        <w:ind w:left="6462" w:hanging="243"/>
      </w:pPr>
      <w:rPr>
        <w:rFonts w:hint="default"/>
        <w:lang w:val="zh-CN" w:eastAsia="zh-CN" w:bidi="zh-CN"/>
      </w:rPr>
    </w:lvl>
    <w:lvl w:ilvl="6" w:tentative="0">
      <w:start w:val="0"/>
      <w:numFmt w:val="bullet"/>
      <w:lvlText w:val="•"/>
      <w:lvlJc w:val="left"/>
      <w:pPr>
        <w:ind w:left="7467" w:hanging="243"/>
      </w:pPr>
      <w:rPr>
        <w:rFonts w:hint="default"/>
        <w:lang w:val="zh-CN" w:eastAsia="zh-CN" w:bidi="zh-CN"/>
      </w:rPr>
    </w:lvl>
    <w:lvl w:ilvl="7" w:tentative="0">
      <w:start w:val="0"/>
      <w:numFmt w:val="bullet"/>
      <w:lvlText w:val="•"/>
      <w:lvlJc w:val="left"/>
      <w:pPr>
        <w:ind w:left="8471" w:hanging="243"/>
      </w:pPr>
      <w:rPr>
        <w:rFonts w:hint="default"/>
        <w:lang w:val="zh-CN" w:eastAsia="zh-CN" w:bidi="zh-CN"/>
      </w:rPr>
    </w:lvl>
    <w:lvl w:ilvl="8" w:tentative="0">
      <w:start w:val="0"/>
      <w:numFmt w:val="bullet"/>
      <w:lvlText w:val="•"/>
      <w:lvlJc w:val="left"/>
      <w:pPr>
        <w:ind w:left="9476" w:hanging="243"/>
      </w:pPr>
      <w:rPr>
        <w:rFonts w:hint="default"/>
        <w:lang w:val="zh-CN" w:eastAsia="zh-CN" w:bidi="zh-CN"/>
      </w:rPr>
    </w:lvl>
  </w:abstractNum>
  <w:abstractNum w:abstractNumId="28">
    <w:nsid w:val="7C246926"/>
    <w:multiLevelType w:val="multilevel"/>
    <w:tmpl w:val="7C246926"/>
    <w:lvl w:ilvl="0" w:tentative="0">
      <w:start w:val="10"/>
      <w:numFmt w:val="decimal"/>
      <w:lvlText w:val="%1"/>
      <w:lvlJc w:val="left"/>
      <w:pPr>
        <w:ind w:left="1248" w:hanging="384"/>
      </w:pPr>
      <w:rPr>
        <w:rFonts w:hint="default"/>
        <w:lang w:val="zh-CN" w:eastAsia="zh-CN" w:bidi="zh-CN"/>
      </w:rPr>
    </w:lvl>
    <w:lvl w:ilvl="1" w:tentative="0">
      <w:start w:val="1"/>
      <w:numFmt w:val="decimal"/>
      <w:lvlText w:val="%1.%2"/>
      <w:lvlJc w:val="left"/>
      <w:pPr>
        <w:ind w:left="1248" w:hanging="384"/>
      </w:pPr>
      <w:rPr>
        <w:rFonts w:hint="default" w:ascii="宋体" w:hAnsi="宋体" w:eastAsia="宋体" w:cs="宋体"/>
        <w:spacing w:val="-46"/>
        <w:w w:val="68"/>
        <w:sz w:val="28"/>
        <w:szCs w:val="28"/>
        <w:lang w:val="zh-CN" w:eastAsia="zh-CN" w:bidi="zh-CN"/>
      </w:rPr>
    </w:lvl>
    <w:lvl w:ilvl="2" w:tentative="0">
      <w:start w:val="1"/>
      <w:numFmt w:val="decimal"/>
      <w:lvlText w:val="%3."/>
      <w:lvlJc w:val="left"/>
      <w:pPr>
        <w:ind w:left="1539" w:hanging="200"/>
      </w:pPr>
      <w:rPr>
        <w:rFonts w:hint="default" w:ascii="宋体" w:hAnsi="宋体" w:eastAsia="宋体" w:cs="宋体"/>
        <w:w w:val="99"/>
        <w:sz w:val="18"/>
        <w:szCs w:val="18"/>
        <w:lang w:val="zh-CN" w:eastAsia="zh-CN" w:bidi="zh-CN"/>
      </w:rPr>
    </w:lvl>
    <w:lvl w:ilvl="3" w:tentative="0">
      <w:start w:val="0"/>
      <w:numFmt w:val="bullet"/>
      <w:lvlText w:val="•"/>
      <w:lvlJc w:val="left"/>
      <w:pPr>
        <w:ind w:left="3750" w:hanging="200"/>
      </w:pPr>
      <w:rPr>
        <w:rFonts w:hint="default"/>
        <w:lang w:val="zh-CN" w:eastAsia="zh-CN" w:bidi="zh-CN"/>
      </w:rPr>
    </w:lvl>
    <w:lvl w:ilvl="4" w:tentative="0">
      <w:start w:val="0"/>
      <w:numFmt w:val="bullet"/>
      <w:lvlText w:val="•"/>
      <w:lvlJc w:val="left"/>
      <w:pPr>
        <w:ind w:left="4855" w:hanging="200"/>
      </w:pPr>
      <w:rPr>
        <w:rFonts w:hint="default"/>
        <w:lang w:val="zh-CN" w:eastAsia="zh-CN" w:bidi="zh-CN"/>
      </w:rPr>
    </w:lvl>
    <w:lvl w:ilvl="5" w:tentative="0">
      <w:start w:val="0"/>
      <w:numFmt w:val="bullet"/>
      <w:lvlText w:val="•"/>
      <w:lvlJc w:val="left"/>
      <w:pPr>
        <w:ind w:left="5960" w:hanging="200"/>
      </w:pPr>
      <w:rPr>
        <w:rFonts w:hint="default"/>
        <w:lang w:val="zh-CN" w:eastAsia="zh-CN" w:bidi="zh-CN"/>
      </w:rPr>
    </w:lvl>
    <w:lvl w:ilvl="6" w:tentative="0">
      <w:start w:val="0"/>
      <w:numFmt w:val="bullet"/>
      <w:lvlText w:val="•"/>
      <w:lvlJc w:val="left"/>
      <w:pPr>
        <w:ind w:left="7065" w:hanging="200"/>
      </w:pPr>
      <w:rPr>
        <w:rFonts w:hint="default"/>
        <w:lang w:val="zh-CN" w:eastAsia="zh-CN" w:bidi="zh-CN"/>
      </w:rPr>
    </w:lvl>
    <w:lvl w:ilvl="7" w:tentative="0">
      <w:start w:val="0"/>
      <w:numFmt w:val="bullet"/>
      <w:lvlText w:val="•"/>
      <w:lvlJc w:val="left"/>
      <w:pPr>
        <w:ind w:left="8170" w:hanging="200"/>
      </w:pPr>
      <w:rPr>
        <w:rFonts w:hint="default"/>
        <w:lang w:val="zh-CN" w:eastAsia="zh-CN" w:bidi="zh-CN"/>
      </w:rPr>
    </w:lvl>
    <w:lvl w:ilvl="8" w:tentative="0">
      <w:start w:val="0"/>
      <w:numFmt w:val="bullet"/>
      <w:lvlText w:val="•"/>
      <w:lvlJc w:val="left"/>
      <w:pPr>
        <w:ind w:left="9275" w:hanging="200"/>
      </w:pPr>
      <w:rPr>
        <w:rFonts w:hint="default"/>
        <w:lang w:val="zh-CN" w:eastAsia="zh-CN" w:bidi="zh-CN"/>
      </w:rPr>
    </w:lvl>
  </w:abstractNum>
  <w:num w:numId="1">
    <w:abstractNumId w:val="13"/>
  </w:num>
  <w:num w:numId="2">
    <w:abstractNumId w:val="9"/>
  </w:num>
  <w:num w:numId="3">
    <w:abstractNumId w:val="23"/>
  </w:num>
  <w:num w:numId="4">
    <w:abstractNumId w:val="7"/>
  </w:num>
  <w:num w:numId="5">
    <w:abstractNumId w:val="5"/>
  </w:num>
  <w:num w:numId="6">
    <w:abstractNumId w:val="14"/>
  </w:num>
  <w:num w:numId="7">
    <w:abstractNumId w:val="17"/>
  </w:num>
  <w:num w:numId="8">
    <w:abstractNumId w:val="1"/>
  </w:num>
  <w:num w:numId="9">
    <w:abstractNumId w:val="18"/>
  </w:num>
  <w:num w:numId="10">
    <w:abstractNumId w:val="24"/>
  </w:num>
  <w:num w:numId="11">
    <w:abstractNumId w:val="8"/>
  </w:num>
  <w:num w:numId="12">
    <w:abstractNumId w:val="22"/>
  </w:num>
  <w:num w:numId="13">
    <w:abstractNumId w:val="12"/>
  </w:num>
  <w:num w:numId="14">
    <w:abstractNumId w:val="16"/>
  </w:num>
  <w:num w:numId="15">
    <w:abstractNumId w:val="11"/>
  </w:num>
  <w:num w:numId="16">
    <w:abstractNumId w:val="10"/>
  </w:num>
  <w:num w:numId="17">
    <w:abstractNumId w:val="3"/>
  </w:num>
  <w:num w:numId="18">
    <w:abstractNumId w:val="21"/>
  </w:num>
  <w:num w:numId="19">
    <w:abstractNumId w:val="25"/>
  </w:num>
  <w:num w:numId="20">
    <w:abstractNumId w:val="15"/>
  </w:num>
  <w:num w:numId="21">
    <w:abstractNumId w:val="20"/>
  </w:num>
  <w:num w:numId="22">
    <w:abstractNumId w:val="4"/>
  </w:num>
  <w:num w:numId="23">
    <w:abstractNumId w:val="28"/>
  </w:num>
  <w:num w:numId="24">
    <w:abstractNumId w:val="27"/>
  </w:num>
  <w:num w:numId="25">
    <w:abstractNumId w:val="6"/>
  </w:num>
  <w:num w:numId="26">
    <w:abstractNumId w:val="26"/>
  </w:num>
  <w:num w:numId="27">
    <w:abstractNumId w:val="2"/>
  </w:num>
  <w:num w:numId="28">
    <w:abstractNumId w:val="19"/>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hyphenationZone w:val="36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2YzE0OGIwNGFmOWYzM2Q4ZTkzMmU0ODk1ODE2MTgifQ=="/>
  </w:docVars>
  <w:rsids>
    <w:rsidRoot w:val="00000000"/>
    <w:rsid w:val="0E59630C"/>
    <w:rsid w:val="133410B3"/>
    <w:rsid w:val="20690E1D"/>
    <w:rsid w:val="24C8637D"/>
    <w:rsid w:val="2B112562"/>
    <w:rsid w:val="33F50621"/>
    <w:rsid w:val="45A047C7"/>
    <w:rsid w:val="4A222DA9"/>
    <w:rsid w:val="6A2921B4"/>
    <w:rsid w:val="6ADE0979"/>
    <w:rsid w:val="732A3B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54"/>
      <w:ind w:left="571"/>
      <w:outlineLvl w:val="1"/>
    </w:pPr>
    <w:rPr>
      <w:rFonts w:ascii="宋体" w:hAnsi="宋体" w:eastAsia="宋体" w:cs="宋体"/>
      <w:b/>
      <w:bCs/>
      <w:sz w:val="32"/>
      <w:szCs w:val="32"/>
      <w:lang w:val="zh-CN" w:eastAsia="zh-CN" w:bidi="zh-CN"/>
    </w:rPr>
  </w:style>
  <w:style w:type="paragraph" w:styleId="3">
    <w:name w:val="heading 2"/>
    <w:basedOn w:val="1"/>
    <w:next w:val="1"/>
    <w:qFormat/>
    <w:uiPriority w:val="1"/>
    <w:pPr>
      <w:ind w:left="527"/>
      <w:outlineLvl w:val="2"/>
    </w:pPr>
    <w:rPr>
      <w:rFonts w:ascii="宋体" w:hAnsi="宋体" w:eastAsia="宋体" w:cs="宋体"/>
      <w:sz w:val="32"/>
      <w:szCs w:val="32"/>
      <w:lang w:val="zh-CN" w:eastAsia="zh-CN" w:bidi="zh-CN"/>
    </w:rPr>
  </w:style>
  <w:style w:type="paragraph" w:styleId="4">
    <w:name w:val="heading 3"/>
    <w:basedOn w:val="1"/>
    <w:next w:val="1"/>
    <w:qFormat/>
    <w:uiPriority w:val="1"/>
    <w:pPr>
      <w:ind w:left="1088" w:hanging="286"/>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spacing w:before="39"/>
      <w:ind w:right="495"/>
      <w:jc w:val="center"/>
      <w:outlineLvl w:val="4"/>
    </w:pPr>
    <w:rPr>
      <w:rFonts w:ascii="宋体" w:hAnsi="宋体" w:eastAsia="宋体" w:cs="宋体"/>
      <w:sz w:val="28"/>
      <w:szCs w:val="28"/>
      <w:lang w:val="zh-CN" w:eastAsia="zh-CN" w:bidi="zh-CN"/>
    </w:rPr>
  </w:style>
  <w:style w:type="paragraph" w:styleId="6">
    <w:name w:val="heading 5"/>
    <w:basedOn w:val="1"/>
    <w:next w:val="1"/>
    <w:qFormat/>
    <w:uiPriority w:val="1"/>
    <w:pPr>
      <w:spacing w:line="317" w:lineRule="exact"/>
      <w:ind w:left="2555"/>
      <w:outlineLvl w:val="5"/>
    </w:pPr>
    <w:rPr>
      <w:rFonts w:ascii="新宋体" w:hAnsi="新宋体" w:eastAsia="新宋体" w:cs="新宋体"/>
      <w:sz w:val="27"/>
      <w:szCs w:val="27"/>
      <w:lang w:val="zh-CN" w:eastAsia="zh-CN" w:bidi="zh-CN"/>
    </w:rPr>
  </w:style>
  <w:style w:type="paragraph" w:styleId="7">
    <w:name w:val="heading 6"/>
    <w:basedOn w:val="1"/>
    <w:next w:val="1"/>
    <w:qFormat/>
    <w:uiPriority w:val="1"/>
    <w:pPr>
      <w:spacing w:line="284" w:lineRule="exact"/>
      <w:ind w:left="1803"/>
      <w:outlineLvl w:val="6"/>
    </w:pPr>
    <w:rPr>
      <w:rFonts w:ascii="新宋体" w:hAnsi="新宋体" w:eastAsia="新宋体" w:cs="新宋体"/>
      <w:sz w:val="25"/>
      <w:szCs w:val="25"/>
      <w:lang w:val="zh-CN" w:eastAsia="zh-CN" w:bidi="zh-CN"/>
    </w:rPr>
  </w:style>
  <w:style w:type="paragraph" w:styleId="8">
    <w:name w:val="heading 7"/>
    <w:basedOn w:val="1"/>
    <w:next w:val="1"/>
    <w:qFormat/>
    <w:uiPriority w:val="1"/>
    <w:pPr>
      <w:ind w:left="1210"/>
      <w:outlineLvl w:val="7"/>
    </w:pPr>
    <w:rPr>
      <w:rFonts w:ascii="宋体" w:hAnsi="宋体" w:eastAsia="宋体" w:cs="宋体"/>
      <w:b/>
      <w:bCs/>
      <w:sz w:val="24"/>
      <w:szCs w:val="24"/>
      <w:lang w:val="zh-CN" w:eastAsia="zh-CN" w:bidi="zh-CN"/>
    </w:rPr>
  </w:style>
  <w:style w:type="paragraph" w:styleId="9">
    <w:name w:val="heading 8"/>
    <w:basedOn w:val="1"/>
    <w:next w:val="1"/>
    <w:qFormat/>
    <w:uiPriority w:val="1"/>
    <w:pPr>
      <w:ind w:left="20"/>
      <w:outlineLvl w:val="8"/>
    </w:pPr>
    <w:rPr>
      <w:rFonts w:ascii="宋体" w:hAnsi="宋体" w:eastAsia="宋体" w:cs="宋体"/>
      <w:sz w:val="24"/>
      <w:szCs w:val="24"/>
      <w:lang w:val="zh-CN" w:eastAsia="zh-CN" w:bidi="zh-CN"/>
    </w:rPr>
  </w:style>
  <w:style w:type="paragraph" w:styleId="10">
    <w:name w:val="heading 9"/>
    <w:basedOn w:val="1"/>
    <w:next w:val="1"/>
    <w:qFormat/>
    <w:uiPriority w:val="1"/>
    <w:pPr>
      <w:ind w:left="845"/>
      <w:outlineLvl w:val="9"/>
    </w:pPr>
    <w:rPr>
      <w:rFonts w:ascii="宋体" w:hAnsi="宋体" w:eastAsia="宋体" w:cs="宋体"/>
      <w:b/>
      <w:bCs/>
      <w:sz w:val="22"/>
      <w:szCs w:val="22"/>
      <w:lang w:val="zh-CN" w:eastAsia="zh-CN" w:bidi="zh-CN"/>
    </w:rPr>
  </w:style>
  <w:style w:type="character" w:default="1" w:styleId="18">
    <w:name w:val="Default Paragraph Font"/>
    <w:unhideWhenUsed/>
    <w:qFormat/>
    <w:uiPriority w:val="1"/>
  </w:style>
  <w:style w:type="table" w:default="1" w:styleId="17">
    <w:name w:val="Normal Table"/>
    <w:semiHidden/>
    <w:qFormat/>
    <w:uiPriority w:val="0"/>
    <w:tblPr>
      <w:tblCellMar>
        <w:top w:w="0" w:type="dxa"/>
        <w:left w:w="108" w:type="dxa"/>
        <w:bottom w:w="0" w:type="dxa"/>
        <w:right w:w="108" w:type="dxa"/>
      </w:tblCellMar>
    </w:tblPr>
  </w:style>
  <w:style w:type="paragraph" w:styleId="11">
    <w:name w:val="Body Text"/>
    <w:basedOn w:val="1"/>
    <w:qFormat/>
    <w:uiPriority w:val="1"/>
    <w:rPr>
      <w:rFonts w:ascii="宋体" w:hAnsi="宋体" w:eastAsia="宋体" w:cs="宋体"/>
      <w:sz w:val="20"/>
      <w:szCs w:val="20"/>
      <w:lang w:val="zh-CN" w:eastAsia="zh-CN" w:bidi="zh-CN"/>
    </w:rPr>
  </w:style>
  <w:style w:type="paragraph" w:styleId="12">
    <w:name w:val="toc 3"/>
    <w:basedOn w:val="1"/>
    <w:next w:val="1"/>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193"/>
      <w:ind w:left="376"/>
    </w:pPr>
    <w:rPr>
      <w:rFonts w:ascii="宋体" w:hAnsi="宋体" w:eastAsia="宋体" w:cs="宋体"/>
      <w:sz w:val="20"/>
      <w:szCs w:val="20"/>
      <w:lang w:val="zh-CN" w:eastAsia="zh-CN" w:bidi="zh-CN"/>
    </w:rPr>
  </w:style>
  <w:style w:type="paragraph" w:styleId="16">
    <w:name w:val="toc 2"/>
    <w:basedOn w:val="1"/>
    <w:next w:val="1"/>
    <w:uiPriority w:val="0"/>
    <w:pPr>
      <w:ind w:left="420" w:leftChars="200"/>
    </w:pPr>
  </w:style>
  <w:style w:type="paragraph" w:customStyle="1" w:styleId="19">
    <w:name w:val="_Style 14"/>
    <w:basedOn w:val="1"/>
    <w:qFormat/>
    <w:uiPriority w:val="1"/>
    <w:pPr>
      <w:ind w:left="1002" w:hanging="242"/>
    </w:pPr>
    <w:rPr>
      <w:rFonts w:ascii="宋体" w:hAnsi="宋体" w:eastAsia="宋体" w:cs="宋体"/>
      <w:lang w:val="zh-CN" w:eastAsia="zh-CN" w:bidi="zh-CN"/>
    </w:rPr>
  </w:style>
  <w:style w:type="paragraph" w:customStyle="1" w:styleId="20">
    <w:name w:val="Table Paragraph"/>
    <w:basedOn w:val="1"/>
    <w:qFormat/>
    <w:uiPriority w:val="1"/>
    <w:rPr>
      <w:rFonts w:ascii="宋体" w:hAnsi="宋体" w:eastAsia="宋体" w:cs="宋体"/>
      <w:lang w:val="zh-CN" w:eastAsia="zh-CN" w:bidi="zh-CN"/>
    </w:rPr>
  </w:style>
  <w:style w:type="table" w:customStyle="1" w:styleId="21">
    <w:name w:val="Table Normal1"/>
    <w:unhideWhenUsed/>
    <w:qFormat/>
    <w:uiPriority w:val="2"/>
    <w:tblPr>
      <w:tblCellMar>
        <w:top w:w="0" w:type="dxa"/>
        <w:left w:w="0" w:type="dxa"/>
        <w:bottom w:w="0" w:type="dxa"/>
        <w:right w:w="0" w:type="dxa"/>
      </w:tblCellMar>
    </w:tblPr>
    <w:tcPr>
      <w:textDirection w:val="btLr"/>
    </w:tc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62.png"/><Relationship Id="rId92" Type="http://schemas.openxmlformats.org/officeDocument/2006/relationships/image" Target="media/image61.jpeg"/><Relationship Id="rId91" Type="http://schemas.openxmlformats.org/officeDocument/2006/relationships/image" Target="media/image60.png"/><Relationship Id="rId90" Type="http://schemas.openxmlformats.org/officeDocument/2006/relationships/image" Target="media/image59.png"/><Relationship Id="rId9" Type="http://schemas.openxmlformats.org/officeDocument/2006/relationships/header" Target="header4.xml"/><Relationship Id="rId89" Type="http://schemas.openxmlformats.org/officeDocument/2006/relationships/image" Target="media/image58.png"/><Relationship Id="rId88" Type="http://schemas.openxmlformats.org/officeDocument/2006/relationships/image" Target="media/image57.jpeg"/><Relationship Id="rId87" Type="http://schemas.openxmlformats.org/officeDocument/2006/relationships/image" Target="media/image56.png"/><Relationship Id="rId86" Type="http://schemas.openxmlformats.org/officeDocument/2006/relationships/image" Target="media/image55.jpeg"/><Relationship Id="rId85" Type="http://schemas.openxmlformats.org/officeDocument/2006/relationships/image" Target="media/image54.png"/><Relationship Id="rId84" Type="http://schemas.openxmlformats.org/officeDocument/2006/relationships/image" Target="media/image53.png"/><Relationship Id="rId83"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0.png"/><Relationship Id="rId80" Type="http://schemas.openxmlformats.org/officeDocument/2006/relationships/image" Target="media/image49.png"/><Relationship Id="rId8" Type="http://schemas.openxmlformats.org/officeDocument/2006/relationships/footer" Target="footer1.xml"/><Relationship Id="rId79" Type="http://schemas.openxmlformats.org/officeDocument/2006/relationships/image" Target="media/image48.png"/><Relationship Id="rId78" Type="http://schemas.openxmlformats.org/officeDocument/2006/relationships/image" Target="media/image47.png"/><Relationship Id="rId77" Type="http://schemas.openxmlformats.org/officeDocument/2006/relationships/image" Target="media/image46.png"/><Relationship Id="rId76" Type="http://schemas.openxmlformats.org/officeDocument/2006/relationships/image" Target="media/image45.png"/><Relationship Id="rId75" Type="http://schemas.openxmlformats.org/officeDocument/2006/relationships/image" Target="media/image44.png"/><Relationship Id="rId74" Type="http://schemas.openxmlformats.org/officeDocument/2006/relationships/image" Target="media/image43.png"/><Relationship Id="rId73" Type="http://schemas.openxmlformats.org/officeDocument/2006/relationships/image" Target="media/image42.png"/><Relationship Id="rId72" Type="http://schemas.openxmlformats.org/officeDocument/2006/relationships/image" Target="media/image41.png"/><Relationship Id="rId71" Type="http://schemas.openxmlformats.org/officeDocument/2006/relationships/image" Target="media/image40.png"/><Relationship Id="rId70" Type="http://schemas.openxmlformats.org/officeDocument/2006/relationships/image" Target="media/image39.png"/><Relationship Id="rId7" Type="http://schemas.openxmlformats.org/officeDocument/2006/relationships/header" Target="header3.xml"/><Relationship Id="rId69" Type="http://schemas.openxmlformats.org/officeDocument/2006/relationships/image" Target="media/image38.png"/><Relationship Id="rId68" Type="http://schemas.openxmlformats.org/officeDocument/2006/relationships/image" Target="media/image37.png"/><Relationship Id="rId67" Type="http://schemas.openxmlformats.org/officeDocument/2006/relationships/image" Target="media/image36.png"/><Relationship Id="rId66" Type="http://schemas.openxmlformats.org/officeDocument/2006/relationships/image" Target="media/image35.png"/><Relationship Id="rId65" Type="http://schemas.openxmlformats.org/officeDocument/2006/relationships/image" Target="media/image34.pn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header" Target="header2.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header" Target="head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jpeg"/><Relationship Id="rId33" Type="http://schemas.openxmlformats.org/officeDocument/2006/relationships/image" Target="media/image2.jpeg"/><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header" Target="header11.xml"/><Relationship Id="rId28" Type="http://schemas.openxmlformats.org/officeDocument/2006/relationships/footer" Target="footer14.xml"/><Relationship Id="rId27" Type="http://schemas.openxmlformats.org/officeDocument/2006/relationships/header" Target="header10.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8247</Words>
  <Characters>41881</Characters>
  <TotalTime>118</TotalTime>
  <ScaleCrop>false</ScaleCrop>
  <LinksUpToDate>false</LinksUpToDate>
  <CharactersWithSpaces>49819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2022-04-16T07:52:00Z</dcterms:created>
  <dc:creator>Administration</dc:creator>
  <cp:lastModifiedBy>美瑞克Ella~曾</cp:lastModifiedBy>
  <dcterms:modified xsi:type="dcterms:W3CDTF">2022-05-10T02:01:49Z</dcterms:modified>
  <dc:title>2530047-RK7305程控接地电阻测试仪V0-20220331.cdr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2022-04-01T16:00:00Z</vt:filetime>
  </property>
  <property fmtid="{D5CDD505-2E9C-101B-9397-08002B2CF9AE}" pid="3" name="Creator">
    <vt:lpwstr>CorelDRAW 2021</vt:lpwstr>
  </property>
  <property fmtid="{D5CDD505-2E9C-101B-9397-08002B2CF9AE}" pid="4" name="LastSaved">
    <vt:filetime>2022-04-15T16:00:00Z</vt:filetime>
  </property>
  <property fmtid="{D5CDD505-2E9C-101B-9397-08002B2CF9AE}" pid="5" name="KSOProductBuildVer">
    <vt:lpwstr>2052-11.1.0.11636</vt:lpwstr>
  </property>
  <property fmtid="{D5CDD505-2E9C-101B-9397-08002B2CF9AE}" pid="6" name="ICV">
    <vt:lpwstr>D0AE9A7EEED24E30A6B645A8EC6E6CB9</vt:lpwstr>
  </property>
</Properties>
</file>